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D5AA0D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45D83F24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534BEFF9">
      <w:pPr>
        <w:sectPr>
          <w:pgSz w:w="22440" w:h="16840"/>
          <w:pgMar w:top="660" w:right="870" w:bottom="660" w:left="870" w:header="720" w:footer="720" w:gutter="0"/>
          <w:cols w:equalWidth="0" w:num="1">
            <w:col w:w="20700"/>
          </w:cols>
          <w:docGrid w:linePitch="360" w:charSpace="0"/>
        </w:sectPr>
      </w:pPr>
    </w:p>
    <w:p w14:paraId="34BCD524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32C17848">
      <w:pPr>
        <w:widowControl/>
        <w:autoSpaceDE w:val="0"/>
        <w:autoSpaceDN w:val="0"/>
        <w:spacing w:before="0" w:after="10" w:line="990" w:lineRule="exact"/>
        <w:ind w:left="0" w:right="0" w:firstLine="0"/>
        <w:jc w:val="both"/>
      </w:pPr>
      <w:bookmarkStart w:id="0" w:name="_GoBack"/>
      <w:bookmarkEnd w:id="0"/>
      <w:r>
        <w:rPr>
          <w:spacing w:val="4"/>
          <w:sz w:val="83"/>
        </w:rPr>
        <w:t xml:space="preserve"> Leg Curl and Extension Machine</w:t>
      </w:r>
    </w:p>
    <w:p w14:paraId="069C8732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9D4030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1EA1445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A0A30DF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2B6505B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FBA5E86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4CA4EC2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00E443D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03EB13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CE5D61B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438E95A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5DF26D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327A2CA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CCD3580">
      <w:pPr>
        <w:widowControl/>
        <w:autoSpaceDE w:val="0"/>
        <w:autoSpaceDN w:val="0"/>
        <w:spacing w:before="0" w:after="10" w:line="252" w:lineRule="auto"/>
        <w:ind w:left="0" w:right="0"/>
      </w:pPr>
      <w:r>
        <w:t xml:space="preserve">                                                                                                           </w:t>
      </w:r>
      <w:r>
        <w:drawing>
          <wp:inline distT="0" distB="0" distL="114300" distR="114300">
            <wp:extent cx="4800600" cy="5600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2B2FA">
      <w:pPr>
        <w:sectPr>
          <w:type w:val="continuous"/>
          <w:pgSz w:w="22440" w:h="16840"/>
          <w:pgMar w:top="660" w:right="870" w:bottom="660" w:left="870" w:header="720" w:footer="720" w:gutter="0"/>
          <w:cols w:equalWidth="0" w:num="1">
            <w:col w:w="20700"/>
          </w:cols>
          <w:docGrid w:linePitch="360" w:charSpace="0"/>
        </w:sectPr>
      </w:pPr>
    </w:p>
    <w:p w14:paraId="3483AE52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4D1F757C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667F9431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59DCC4B5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04963E1D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409EB3BE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357DEA40">
      <w:pPr>
        <w:sectPr>
          <w:pgSz w:w="22440" w:h="16840"/>
          <w:pgMar w:top="660" w:right="1100" w:bottom="660" w:left="1100" w:header="720" w:footer="720" w:gutter="0"/>
          <w:cols w:equalWidth="0" w:num="1">
            <w:col w:w="20240"/>
          </w:cols>
          <w:docGrid w:linePitch="360" w:charSpace="0"/>
        </w:sectPr>
      </w:pPr>
    </w:p>
    <w:p w14:paraId="4CFACAED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6F6006EF">
      <w:pPr>
        <w:widowControl/>
        <w:autoSpaceDE w:val="0"/>
        <w:autoSpaceDN w:val="0"/>
        <w:spacing w:before="0" w:after="10" w:line="1360" w:lineRule="exact"/>
        <w:ind w:left="0" w:right="0" w:firstLine="0"/>
        <w:jc w:val="both"/>
      </w:pPr>
      <w:r>
        <w:rPr>
          <w:spacing w:val="4"/>
          <w:sz w:val="114"/>
        </w:rPr>
        <w:t>Wiring Diagram</w:t>
      </w:r>
    </w:p>
    <w:p w14:paraId="5E5CC155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9F5CD1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E49A4F5">
      <w:pPr>
        <w:widowControl/>
        <w:autoSpaceDE w:val="0"/>
        <w:autoSpaceDN w:val="0"/>
        <w:spacing w:before="50" w:after="10" w:line="252" w:lineRule="auto"/>
        <w:ind w:left="0" w:right="0"/>
      </w:pPr>
      <w:r>
        <w:t xml:space="preserve">                                                                                     </w:t>
      </w:r>
      <w:r>
        <w:drawing>
          <wp:inline distT="0" distB="0" distL="114300" distR="114300">
            <wp:extent cx="6388100" cy="762000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81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006D5">
      <w:pPr>
        <w:sectPr>
          <w:type w:val="continuous"/>
          <w:pgSz w:w="22440" w:h="16840"/>
          <w:pgMar w:top="660" w:right="1100" w:bottom="660" w:left="1100" w:header="720" w:footer="720" w:gutter="0"/>
          <w:cols w:equalWidth="0" w:num="1">
            <w:col w:w="20240"/>
          </w:cols>
          <w:docGrid w:linePitch="360" w:charSpace="0"/>
        </w:sectPr>
      </w:pPr>
    </w:p>
    <w:p w14:paraId="294E02AD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3CE2CABF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0CF638F0">
      <w:pPr>
        <w:sectPr>
          <w:pgSz w:w="22440" w:h="16840"/>
          <w:pgMar w:top="660" w:right="260" w:bottom="660" w:left="260" w:header="720" w:footer="720" w:gutter="0"/>
          <w:cols w:equalWidth="0" w:num="1">
            <w:col w:w="21920"/>
          </w:cols>
          <w:docGrid w:linePitch="360" w:charSpace="0"/>
        </w:sectPr>
      </w:pPr>
    </w:p>
    <w:p w14:paraId="0A4A056C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6C815852">
      <w:pPr>
        <w:widowControl/>
        <w:autoSpaceDE w:val="0"/>
        <w:autoSpaceDN w:val="0"/>
        <w:spacing w:before="0" w:after="10" w:line="900" w:lineRule="exact"/>
        <w:ind w:left="530" w:right="0" w:firstLine="0"/>
        <w:jc w:val="both"/>
      </w:pPr>
      <w:r>
        <w:rPr>
          <w:spacing w:val="4"/>
          <w:sz w:val="75"/>
        </w:rPr>
        <w:t>HM84C Leg Curl and Extension Machine Assembly Diagram</w: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768350</wp:posOffset>
            </wp:positionH>
            <wp:positionV relativeFrom="paragraph">
              <wp:posOffset>1301750</wp:posOffset>
            </wp:positionV>
            <wp:extent cx="7308850" cy="8013700"/>
            <wp:effectExtent l="0" t="0" r="635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08850" cy="801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99DCB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A51240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2B112F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C4A784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ACBC6B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6C5243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01DB2D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F9C1CD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731" w:rightFromText="1" w:vertAnchor="text" w:horzAnchor="page" w:tblpX="12991"/>
        <w:tblW w:w="91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2700"/>
        <w:gridCol w:w="680"/>
      </w:tblGrid>
      <w:tr w14:paraId="27ECE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227EE062">
            <w:pPr>
              <w:spacing w:after="0" w:line="288" w:lineRule="auto"/>
            </w:pPr>
            <w:r>
              <w:rPr>
                <w:sz w:val="15"/>
              </w:rPr>
              <w:t>Item No.</w:t>
            </w:r>
          </w:p>
        </w:tc>
        <w:tc>
          <w:tcPr>
            <w:tcW w:w="2700" w:type="dxa"/>
            <w:vAlign w:val="center"/>
          </w:tcPr>
          <w:p w14:paraId="11B0876E">
            <w:pPr>
              <w:spacing w:after="0" w:line="288" w:lineRule="auto"/>
            </w:pPr>
            <w:r>
              <w:rPr>
                <w:sz w:val="15"/>
              </w:rPr>
              <w:t>Part No.</w:t>
            </w:r>
          </w:p>
        </w:tc>
        <w:tc>
          <w:tcPr>
            <w:tcW w:w="680" w:type="dxa"/>
            <w:vAlign w:val="center"/>
          </w:tcPr>
          <w:p w14:paraId="1E1C559B">
            <w:pPr>
              <w:spacing w:after="0" w:line="288" w:lineRule="auto"/>
            </w:pPr>
            <w:r>
              <w:rPr>
                <w:sz w:val="15"/>
              </w:rPr>
              <w:t>Quantity</w:t>
            </w:r>
          </w:p>
        </w:tc>
      </w:tr>
      <w:tr w14:paraId="1086B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7C2BA6F6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  <w:tc>
          <w:tcPr>
            <w:tcW w:w="2700" w:type="dxa"/>
            <w:vAlign w:val="center"/>
          </w:tcPr>
          <w:p w14:paraId="293C73EA">
            <w:pPr>
              <w:spacing w:after="0" w:line="288" w:lineRule="auto"/>
            </w:pPr>
            <w:r>
              <w:rPr>
                <w:sz w:val="15"/>
              </w:rPr>
              <w:t>HM84C-01 Small Door Weldment</w:t>
            </w:r>
          </w:p>
        </w:tc>
        <w:tc>
          <w:tcPr>
            <w:tcW w:w="680" w:type="dxa"/>
            <w:vAlign w:val="center"/>
          </w:tcPr>
          <w:p w14:paraId="2DD4B50F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64F65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0CEB07EA">
            <w:pPr>
              <w:spacing w:after="0" w:line="288" w:lineRule="auto"/>
            </w:pPr>
            <w:r>
              <w:rPr>
                <w:sz w:val="15"/>
              </w:rPr>
              <w:t>2</w:t>
            </w:r>
          </w:p>
        </w:tc>
        <w:tc>
          <w:tcPr>
            <w:tcW w:w="2700" w:type="dxa"/>
            <w:vAlign w:val="center"/>
          </w:tcPr>
          <w:p w14:paraId="5F114CFD">
            <w:pPr>
              <w:spacing w:after="0" w:line="288" w:lineRule="auto"/>
            </w:pPr>
            <w:r>
              <w:rPr>
                <w:sz w:val="15"/>
              </w:rPr>
              <w:t>HM84C-02 Support Weldment</w:t>
            </w:r>
          </w:p>
        </w:tc>
        <w:tc>
          <w:tcPr>
            <w:tcW w:w="680" w:type="dxa"/>
            <w:vAlign w:val="center"/>
          </w:tcPr>
          <w:p w14:paraId="0A21E536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376FE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410613B0">
            <w:pPr>
              <w:spacing w:after="0" w:line="288" w:lineRule="auto"/>
            </w:pPr>
            <w:r>
              <w:rPr>
                <w:sz w:val="15"/>
              </w:rPr>
              <w:t>3</w:t>
            </w:r>
          </w:p>
        </w:tc>
        <w:tc>
          <w:tcPr>
            <w:tcW w:w="2700" w:type="dxa"/>
            <w:vAlign w:val="center"/>
          </w:tcPr>
          <w:p w14:paraId="4B52BD87">
            <w:pPr>
              <w:spacing w:after="0" w:line="288" w:lineRule="auto"/>
            </w:pPr>
            <w:r>
              <w:rPr>
                <w:sz w:val="15"/>
              </w:rPr>
              <w:t>HM84C-03 Leg Press Weldment</w:t>
            </w:r>
          </w:p>
        </w:tc>
        <w:tc>
          <w:tcPr>
            <w:tcW w:w="680" w:type="dxa"/>
            <w:vAlign w:val="center"/>
          </w:tcPr>
          <w:p w14:paraId="4F81CBD6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7CC0A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5A0D5085">
            <w:pPr>
              <w:spacing w:after="0" w:line="288" w:lineRule="auto"/>
            </w:pPr>
            <w:r>
              <w:rPr>
                <w:sz w:val="15"/>
              </w:rPr>
              <w:t>4</w:t>
            </w:r>
          </w:p>
        </w:tc>
        <w:tc>
          <w:tcPr>
            <w:tcW w:w="2700" w:type="dxa"/>
            <w:vAlign w:val="center"/>
          </w:tcPr>
          <w:p w14:paraId="457C5164">
            <w:pPr>
              <w:spacing w:after="0" w:line="288" w:lineRule="auto"/>
            </w:pPr>
            <w:r>
              <w:rPr>
                <w:sz w:val="15"/>
              </w:rPr>
              <w:t>HM84B-02 Main Frame Weldment</w:t>
            </w:r>
          </w:p>
        </w:tc>
        <w:tc>
          <w:tcPr>
            <w:tcW w:w="680" w:type="dxa"/>
            <w:vAlign w:val="center"/>
          </w:tcPr>
          <w:p w14:paraId="1C42CD90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712EC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745A42FE">
            <w:pPr>
              <w:spacing w:after="0" w:line="288" w:lineRule="auto"/>
            </w:pPr>
            <w:r>
              <w:rPr>
                <w:sz w:val="15"/>
              </w:rPr>
              <w:t>5</w:t>
            </w:r>
          </w:p>
        </w:tc>
        <w:tc>
          <w:tcPr>
            <w:tcW w:w="2700" w:type="dxa"/>
            <w:vAlign w:val="center"/>
          </w:tcPr>
          <w:p w14:paraId="021B279C">
            <w:pPr>
              <w:spacing w:after="0" w:line="288" w:lineRule="auto"/>
            </w:pPr>
            <w:r>
              <w:rPr>
                <w:sz w:val="15"/>
              </w:rPr>
              <w:t>HM84B-03 Main Shaft Weldment</w:t>
            </w:r>
          </w:p>
        </w:tc>
        <w:tc>
          <w:tcPr>
            <w:tcW w:w="680" w:type="dxa"/>
            <w:vAlign w:val="center"/>
          </w:tcPr>
          <w:p w14:paraId="0C2B6A95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77502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37166254">
            <w:pPr>
              <w:spacing w:after="0" w:line="288" w:lineRule="auto"/>
            </w:pPr>
            <w:r>
              <w:rPr>
                <w:sz w:val="15"/>
              </w:rPr>
              <w:t>6</w:t>
            </w:r>
          </w:p>
        </w:tc>
        <w:tc>
          <w:tcPr>
            <w:tcW w:w="2700" w:type="dxa"/>
            <w:vAlign w:val="center"/>
          </w:tcPr>
          <w:p w14:paraId="02AC879E">
            <w:pPr>
              <w:spacing w:after="0" w:line="288" w:lineRule="auto"/>
            </w:pPr>
            <w:r>
              <w:rPr>
                <w:sz w:val="15"/>
              </w:rPr>
              <w:t>HM84B-04 Pulley Guide Weldment</w:t>
            </w:r>
          </w:p>
        </w:tc>
        <w:tc>
          <w:tcPr>
            <w:tcW w:w="680" w:type="dxa"/>
            <w:vAlign w:val="center"/>
          </w:tcPr>
          <w:p w14:paraId="737A74EE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58DF5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59D9E9F2">
            <w:pPr>
              <w:spacing w:after="0" w:line="288" w:lineRule="auto"/>
            </w:pPr>
            <w:r>
              <w:rPr>
                <w:sz w:val="15"/>
              </w:rPr>
              <w:t>7</w:t>
            </w:r>
          </w:p>
        </w:tc>
        <w:tc>
          <w:tcPr>
            <w:tcW w:w="2700" w:type="dxa"/>
            <w:vAlign w:val="center"/>
          </w:tcPr>
          <w:p w14:paraId="5686300E">
            <w:pPr>
              <w:spacing w:after="0" w:line="288" w:lineRule="auto"/>
            </w:pPr>
            <w:r>
              <w:rPr>
                <w:sz w:val="15"/>
              </w:rPr>
              <w:t>HM84B-06 Rope Pulley Weldment</w:t>
            </w:r>
          </w:p>
        </w:tc>
        <w:tc>
          <w:tcPr>
            <w:tcW w:w="680" w:type="dxa"/>
            <w:vAlign w:val="center"/>
          </w:tcPr>
          <w:p w14:paraId="1190DE6E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1EF16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4783C298">
            <w:pPr>
              <w:spacing w:after="0" w:line="288" w:lineRule="auto"/>
            </w:pPr>
            <w:r>
              <w:rPr>
                <w:sz w:val="15"/>
              </w:rPr>
              <w:t>8</w:t>
            </w:r>
          </w:p>
        </w:tc>
        <w:tc>
          <w:tcPr>
            <w:tcW w:w="2700" w:type="dxa"/>
            <w:vAlign w:val="center"/>
          </w:tcPr>
          <w:p w14:paraId="0752D30C">
            <w:pPr>
              <w:spacing w:after="0" w:line="288" w:lineRule="auto"/>
            </w:pPr>
            <w:r>
              <w:rPr>
                <w:sz w:val="15"/>
              </w:rPr>
              <w:t>HM84B-07 Backrest Weldment</w:t>
            </w:r>
          </w:p>
        </w:tc>
        <w:tc>
          <w:tcPr>
            <w:tcW w:w="680" w:type="dxa"/>
            <w:vAlign w:val="center"/>
          </w:tcPr>
          <w:p w14:paraId="7ADCD14F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19CC5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7B582DA1">
            <w:pPr>
              <w:spacing w:after="0" w:line="288" w:lineRule="auto"/>
            </w:pPr>
            <w:r>
              <w:rPr>
                <w:sz w:val="15"/>
              </w:rPr>
              <w:t>9</w:t>
            </w:r>
          </w:p>
        </w:tc>
        <w:tc>
          <w:tcPr>
            <w:tcW w:w="2700" w:type="dxa"/>
            <w:vAlign w:val="center"/>
          </w:tcPr>
          <w:p w14:paraId="4484C7AC">
            <w:pPr>
              <w:spacing w:after="0" w:line="288" w:lineRule="auto"/>
            </w:pPr>
            <w:r>
              <w:rPr>
                <w:sz w:val="15"/>
              </w:rPr>
              <w:t>HM84B-08 Lower Connection Weldment</w:t>
            </w:r>
          </w:p>
        </w:tc>
        <w:tc>
          <w:tcPr>
            <w:tcW w:w="680" w:type="dxa"/>
            <w:vAlign w:val="center"/>
          </w:tcPr>
          <w:p w14:paraId="27AA4F22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67740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12014648">
            <w:pPr>
              <w:spacing w:after="0" w:line="288" w:lineRule="auto"/>
            </w:pPr>
            <w:r>
              <w:rPr>
                <w:sz w:val="15"/>
              </w:rPr>
              <w:t>10</w:t>
            </w:r>
          </w:p>
        </w:tc>
        <w:tc>
          <w:tcPr>
            <w:tcW w:w="2700" w:type="dxa"/>
            <w:vAlign w:val="center"/>
          </w:tcPr>
          <w:p w14:paraId="7B3883AB">
            <w:pPr>
              <w:spacing w:after="0" w:line="288" w:lineRule="auto"/>
            </w:pPr>
            <w:r>
              <w:rPr>
                <w:sz w:val="15"/>
              </w:rPr>
              <w:t>HM84B-09 Upper Connection Weldment</w:t>
            </w:r>
          </w:p>
        </w:tc>
        <w:tc>
          <w:tcPr>
            <w:tcW w:w="680" w:type="dxa"/>
            <w:vAlign w:val="center"/>
          </w:tcPr>
          <w:p w14:paraId="6A0B50CB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0B9C4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55B8A255">
            <w:pPr>
              <w:spacing w:after="0" w:line="288" w:lineRule="auto"/>
            </w:pPr>
            <w:r>
              <w:rPr>
                <w:sz w:val="15"/>
              </w:rPr>
              <w:t>11</w:t>
            </w:r>
          </w:p>
        </w:tc>
        <w:tc>
          <w:tcPr>
            <w:tcW w:w="2700" w:type="dxa"/>
            <w:vAlign w:val="center"/>
          </w:tcPr>
          <w:p w14:paraId="540A511D">
            <w:pPr>
              <w:spacing w:after="0" w:line="288" w:lineRule="auto"/>
            </w:pPr>
            <w:r>
              <w:rPr>
                <w:sz w:val="15"/>
              </w:rPr>
              <w:t>HM84B-11 Handle Weldment</w:t>
            </w:r>
          </w:p>
        </w:tc>
        <w:tc>
          <w:tcPr>
            <w:tcW w:w="680" w:type="dxa"/>
            <w:vAlign w:val="center"/>
          </w:tcPr>
          <w:p w14:paraId="63C5338B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77DED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6211CF08">
            <w:pPr>
              <w:spacing w:after="0" w:line="288" w:lineRule="auto"/>
            </w:pPr>
            <w:r>
              <w:rPr>
                <w:sz w:val="15"/>
              </w:rPr>
              <w:t>12</w:t>
            </w:r>
          </w:p>
        </w:tc>
        <w:tc>
          <w:tcPr>
            <w:tcW w:w="2700" w:type="dxa"/>
            <w:vAlign w:val="center"/>
          </w:tcPr>
          <w:p w14:paraId="2EEB0510">
            <w:pPr>
              <w:spacing w:after="0" w:line="288" w:lineRule="auto"/>
            </w:pPr>
            <w:r>
              <w:rPr>
                <w:sz w:val="15"/>
              </w:rPr>
              <w:t>HM84A-08 Arm Weldment</w:t>
            </w:r>
          </w:p>
        </w:tc>
        <w:tc>
          <w:tcPr>
            <w:tcW w:w="680" w:type="dxa"/>
            <w:vAlign w:val="center"/>
          </w:tcPr>
          <w:p w14:paraId="18C4C36C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05E83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068B8F56">
            <w:pPr>
              <w:spacing w:after="0" w:line="288" w:lineRule="auto"/>
            </w:pPr>
            <w:r>
              <w:rPr>
                <w:sz w:val="15"/>
              </w:rPr>
              <w:t>13</w:t>
            </w:r>
          </w:p>
        </w:tc>
        <w:tc>
          <w:tcPr>
            <w:tcW w:w="2700" w:type="dxa"/>
            <w:vAlign w:val="center"/>
          </w:tcPr>
          <w:p w14:paraId="171525B5">
            <w:pPr>
              <w:spacing w:after="0" w:line="288" w:lineRule="auto"/>
            </w:pPr>
            <w:r>
              <w:rPr>
                <w:sz w:val="15"/>
              </w:rPr>
              <w:t>HM84A-09 Foam Rod Weldment</w:t>
            </w:r>
          </w:p>
        </w:tc>
        <w:tc>
          <w:tcPr>
            <w:tcW w:w="680" w:type="dxa"/>
            <w:vAlign w:val="center"/>
          </w:tcPr>
          <w:p w14:paraId="4DB74DFF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0C1F9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6FBF8240">
            <w:pPr>
              <w:spacing w:after="0" w:line="288" w:lineRule="auto"/>
            </w:pPr>
            <w:r>
              <w:rPr>
                <w:sz w:val="15"/>
              </w:rPr>
              <w:t>14</w:t>
            </w:r>
          </w:p>
        </w:tc>
        <w:tc>
          <w:tcPr>
            <w:tcW w:w="2700" w:type="dxa"/>
            <w:vAlign w:val="center"/>
          </w:tcPr>
          <w:p w14:paraId="0D50F0C3">
            <w:pPr>
              <w:spacing w:after="0" w:line="288" w:lineRule="auto"/>
            </w:pPr>
            <w:r>
              <w:rPr>
                <w:sz w:val="15"/>
              </w:rPr>
              <w:t>HM84B-2001 Seat Mounting Plate</w:t>
            </w:r>
          </w:p>
        </w:tc>
        <w:tc>
          <w:tcPr>
            <w:tcW w:w="680" w:type="dxa"/>
            <w:vAlign w:val="center"/>
          </w:tcPr>
          <w:p w14:paraId="12C85CE4">
            <w:pPr>
              <w:spacing w:after="0" w:line="288" w:lineRule="auto"/>
            </w:pPr>
            <w:r>
              <w:rPr>
                <w:sz w:val="15"/>
              </w:rPr>
              <w:t>4</w:t>
            </w:r>
          </w:p>
        </w:tc>
      </w:tr>
      <w:tr w14:paraId="095EC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74384B8A">
            <w:pPr>
              <w:spacing w:after="0" w:line="288" w:lineRule="auto"/>
            </w:pPr>
            <w:r>
              <w:rPr>
                <w:sz w:val="15"/>
              </w:rPr>
              <w:t>15</w:t>
            </w:r>
          </w:p>
        </w:tc>
        <w:tc>
          <w:tcPr>
            <w:tcW w:w="2700" w:type="dxa"/>
            <w:vAlign w:val="center"/>
          </w:tcPr>
          <w:p w14:paraId="1DBA83F3">
            <w:pPr>
              <w:spacing w:after="0" w:line="288" w:lineRule="auto"/>
            </w:pPr>
            <w:r>
              <w:rPr>
                <w:sz w:val="15"/>
              </w:rPr>
              <w:t>8X25 Standard Key</w:t>
            </w:r>
          </w:p>
        </w:tc>
        <w:tc>
          <w:tcPr>
            <w:tcW w:w="680" w:type="dxa"/>
            <w:vAlign w:val="center"/>
          </w:tcPr>
          <w:p w14:paraId="5402E048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082F4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21F0A8F0">
            <w:pPr>
              <w:spacing w:after="0" w:line="288" w:lineRule="auto"/>
            </w:pPr>
            <w:r>
              <w:rPr>
                <w:sz w:val="15"/>
              </w:rPr>
              <w:t>16</w:t>
            </w:r>
          </w:p>
        </w:tc>
        <w:tc>
          <w:tcPr>
            <w:tcW w:w="2700" w:type="dxa"/>
            <w:vAlign w:val="center"/>
          </w:tcPr>
          <w:p w14:paraId="2F8BF3ED">
            <w:pPr>
              <w:spacing w:after="0" w:line="288" w:lineRule="auto"/>
            </w:pPr>
            <w:r>
              <w:rPr>
                <w:sz w:val="15"/>
              </w:rPr>
              <w:t>HM-5080 Powder Metallurgy Sleeve</w:t>
            </w:r>
          </w:p>
        </w:tc>
        <w:tc>
          <w:tcPr>
            <w:tcW w:w="680" w:type="dxa"/>
            <w:vAlign w:val="center"/>
          </w:tcPr>
          <w:p w14:paraId="5715235E">
            <w:pPr>
              <w:spacing w:after="0" w:line="288" w:lineRule="auto"/>
            </w:pPr>
            <w:r>
              <w:rPr>
                <w:sz w:val="15"/>
              </w:rPr>
              <w:t>2</w:t>
            </w:r>
          </w:p>
        </w:tc>
      </w:tr>
      <w:tr w14:paraId="33326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12E019D4">
            <w:pPr>
              <w:spacing w:after="0" w:line="288" w:lineRule="auto"/>
            </w:pPr>
            <w:r>
              <w:rPr>
                <w:sz w:val="15"/>
              </w:rPr>
              <w:t>17</w:t>
            </w:r>
          </w:p>
        </w:tc>
        <w:tc>
          <w:tcPr>
            <w:tcW w:w="2700" w:type="dxa"/>
            <w:vAlign w:val="center"/>
          </w:tcPr>
          <w:p w14:paraId="354501D3">
            <w:pPr>
              <w:spacing w:after="0" w:line="288" w:lineRule="auto"/>
            </w:pPr>
            <w:r>
              <w:rPr>
                <w:sz w:val="15"/>
              </w:rPr>
              <w:t>HM-5066 Mid Back Cushion</w:t>
            </w:r>
          </w:p>
        </w:tc>
        <w:tc>
          <w:tcPr>
            <w:tcW w:w="680" w:type="dxa"/>
            <w:vAlign w:val="center"/>
          </w:tcPr>
          <w:p w14:paraId="798A1706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46DB0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1ADE2C0E">
            <w:pPr>
              <w:spacing w:after="0" w:line="288" w:lineRule="auto"/>
            </w:pPr>
            <w:r>
              <w:rPr>
                <w:sz w:val="15"/>
              </w:rPr>
              <w:t>18</w:t>
            </w:r>
          </w:p>
        </w:tc>
        <w:tc>
          <w:tcPr>
            <w:tcW w:w="2700" w:type="dxa"/>
            <w:vAlign w:val="center"/>
          </w:tcPr>
          <w:p w14:paraId="60498AD1">
            <w:pPr>
              <w:spacing w:after="0" w:line="288" w:lineRule="auto"/>
            </w:pPr>
            <w:r>
              <w:rPr>
                <w:sz w:val="15"/>
              </w:rPr>
              <w:t>HM-5070 Large Seat Cushion</w:t>
            </w:r>
          </w:p>
        </w:tc>
        <w:tc>
          <w:tcPr>
            <w:tcW w:w="680" w:type="dxa"/>
            <w:vAlign w:val="center"/>
          </w:tcPr>
          <w:p w14:paraId="1F9E3E23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0F654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29F93614">
            <w:pPr>
              <w:spacing w:after="0" w:line="288" w:lineRule="auto"/>
            </w:pPr>
            <w:r>
              <w:rPr>
                <w:sz w:val="15"/>
              </w:rPr>
              <w:t>19</w:t>
            </w:r>
          </w:p>
        </w:tc>
        <w:tc>
          <w:tcPr>
            <w:tcW w:w="2700" w:type="dxa"/>
            <w:vAlign w:val="center"/>
          </w:tcPr>
          <w:p w14:paraId="6F1F7028">
            <w:pPr>
              <w:spacing w:after="0" w:line="288" w:lineRule="auto"/>
            </w:pPr>
            <w:r>
              <w:rPr>
                <w:sz w:val="15"/>
              </w:rPr>
              <w:t>HM-5043 Convex End Cap</w:t>
            </w:r>
          </w:p>
        </w:tc>
        <w:tc>
          <w:tcPr>
            <w:tcW w:w="680" w:type="dxa"/>
            <w:vAlign w:val="center"/>
          </w:tcPr>
          <w:p w14:paraId="36CA84DA">
            <w:pPr>
              <w:spacing w:after="0" w:line="288" w:lineRule="auto"/>
            </w:pPr>
            <w:r>
              <w:rPr>
                <w:sz w:val="15"/>
              </w:rPr>
              <w:t>3</w:t>
            </w:r>
          </w:p>
        </w:tc>
      </w:tr>
      <w:tr w14:paraId="3D918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5C8E6A6F">
            <w:pPr>
              <w:spacing w:after="0" w:line="288" w:lineRule="auto"/>
            </w:pPr>
            <w:r>
              <w:rPr>
                <w:sz w:val="15"/>
              </w:rPr>
              <w:t>20</w:t>
            </w:r>
          </w:p>
        </w:tc>
        <w:tc>
          <w:tcPr>
            <w:tcW w:w="2700" w:type="dxa"/>
            <w:vAlign w:val="center"/>
          </w:tcPr>
          <w:p w14:paraId="6A35BB95">
            <w:pPr>
              <w:spacing w:after="0" w:line="288" w:lineRule="auto"/>
            </w:pPr>
            <w:r>
              <w:rPr>
                <w:sz w:val="15"/>
              </w:rPr>
              <w:t>HM-5042 Flat End Cap</w:t>
            </w:r>
          </w:p>
        </w:tc>
        <w:tc>
          <w:tcPr>
            <w:tcW w:w="680" w:type="dxa"/>
            <w:vAlign w:val="center"/>
          </w:tcPr>
          <w:p w14:paraId="75D0F5E6">
            <w:pPr>
              <w:spacing w:after="0" w:line="288" w:lineRule="auto"/>
            </w:pPr>
            <w:r>
              <w:rPr>
                <w:sz w:val="15"/>
              </w:rPr>
              <w:t>1</w:t>
            </w:r>
          </w:p>
        </w:tc>
      </w:tr>
      <w:tr w14:paraId="6BD8C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444DCA74">
            <w:pPr>
              <w:spacing w:after="0" w:line="288" w:lineRule="auto"/>
            </w:pPr>
            <w:r>
              <w:rPr>
                <w:sz w:val="15"/>
              </w:rPr>
              <w:t>21</w:t>
            </w:r>
          </w:p>
        </w:tc>
        <w:tc>
          <w:tcPr>
            <w:tcW w:w="2700" w:type="dxa"/>
            <w:vAlign w:val="center"/>
          </w:tcPr>
          <w:p w14:paraId="2AF96053">
            <w:pPr>
              <w:spacing w:after="0" w:line="288" w:lineRule="auto"/>
            </w:pPr>
            <w:r>
              <w:rPr>
                <w:sz w:val="15"/>
              </w:rPr>
              <w:t>External Hex Screw M10X120 Half Thread</w:t>
            </w:r>
          </w:p>
        </w:tc>
        <w:tc>
          <w:tcPr>
            <w:tcW w:w="680" w:type="dxa"/>
            <w:vAlign w:val="center"/>
          </w:tcPr>
          <w:p w14:paraId="303DF0B4">
            <w:pPr>
              <w:spacing w:after="0" w:line="288" w:lineRule="auto"/>
            </w:pPr>
            <w:r>
              <w:rPr>
                <w:sz w:val="15"/>
              </w:rPr>
              <w:t>10</w:t>
            </w:r>
          </w:p>
        </w:tc>
      </w:tr>
      <w:tr w14:paraId="35B56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7CEBABFC">
            <w:pPr>
              <w:spacing w:after="0" w:line="288" w:lineRule="auto"/>
            </w:pPr>
            <w:r>
              <w:rPr>
                <w:sz w:val="15"/>
              </w:rPr>
              <w:t>22</w:t>
            </w:r>
          </w:p>
        </w:tc>
        <w:tc>
          <w:tcPr>
            <w:tcW w:w="2700" w:type="dxa"/>
            <w:vAlign w:val="center"/>
          </w:tcPr>
          <w:p w14:paraId="4F532D44">
            <w:pPr>
              <w:spacing w:after="0" w:line="288" w:lineRule="auto"/>
            </w:pPr>
            <w:r>
              <w:rPr>
                <w:sz w:val="15"/>
              </w:rPr>
              <w:t>External Hex Screw M10X70</w:t>
            </w:r>
          </w:p>
        </w:tc>
        <w:tc>
          <w:tcPr>
            <w:tcW w:w="680" w:type="dxa"/>
            <w:vAlign w:val="center"/>
          </w:tcPr>
          <w:p w14:paraId="7E43A40C">
            <w:pPr>
              <w:spacing w:after="0" w:line="288" w:lineRule="auto"/>
            </w:pPr>
            <w:r>
              <w:rPr>
                <w:sz w:val="15"/>
              </w:rPr>
              <w:t>6</w:t>
            </w:r>
          </w:p>
        </w:tc>
      </w:tr>
      <w:tr w14:paraId="73362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7C8BF3CC">
            <w:pPr>
              <w:spacing w:after="0" w:line="288" w:lineRule="auto"/>
            </w:pPr>
            <w:r>
              <w:rPr>
                <w:sz w:val="15"/>
              </w:rPr>
              <w:t>23</w:t>
            </w:r>
          </w:p>
        </w:tc>
        <w:tc>
          <w:tcPr>
            <w:tcW w:w="2700" w:type="dxa"/>
            <w:vAlign w:val="center"/>
          </w:tcPr>
          <w:p w14:paraId="416A2E00">
            <w:pPr>
              <w:spacing w:after="0" w:line="288" w:lineRule="auto"/>
            </w:pPr>
            <w:r>
              <w:rPr>
                <w:sz w:val="15"/>
              </w:rPr>
              <w:t>Internal Hex Countersunk Screw M10x25</w:t>
            </w:r>
          </w:p>
        </w:tc>
        <w:tc>
          <w:tcPr>
            <w:tcW w:w="680" w:type="dxa"/>
            <w:vAlign w:val="center"/>
          </w:tcPr>
          <w:p w14:paraId="21F04223">
            <w:pPr>
              <w:spacing w:after="0" w:line="288" w:lineRule="auto"/>
            </w:pPr>
            <w:r>
              <w:rPr>
                <w:sz w:val="15"/>
              </w:rPr>
              <w:t>4</w:t>
            </w:r>
          </w:p>
        </w:tc>
      </w:tr>
      <w:tr w14:paraId="28455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5F94FCA3">
            <w:pPr>
              <w:spacing w:after="0" w:line="288" w:lineRule="auto"/>
            </w:pPr>
            <w:r>
              <w:rPr>
                <w:sz w:val="15"/>
              </w:rPr>
              <w:t>24</w:t>
            </w:r>
          </w:p>
        </w:tc>
        <w:tc>
          <w:tcPr>
            <w:tcW w:w="2700" w:type="dxa"/>
            <w:vAlign w:val="center"/>
          </w:tcPr>
          <w:p w14:paraId="6CB798D2">
            <w:pPr>
              <w:spacing w:after="0" w:line="288" w:lineRule="auto"/>
            </w:pPr>
            <w:r>
              <w:rPr>
                <w:sz w:val="15"/>
              </w:rPr>
              <w:t>Hex Bolt M8x75</w:t>
            </w:r>
          </w:p>
        </w:tc>
        <w:tc>
          <w:tcPr>
            <w:tcW w:w="680" w:type="dxa"/>
            <w:vAlign w:val="center"/>
          </w:tcPr>
          <w:p w14:paraId="3A0511FC">
            <w:pPr>
              <w:spacing w:after="0" w:line="288" w:lineRule="auto"/>
            </w:pPr>
            <w:r>
              <w:rPr>
                <w:sz w:val="15"/>
              </w:rPr>
              <w:t>3</w:t>
            </w:r>
          </w:p>
        </w:tc>
      </w:tr>
      <w:tr w14:paraId="0E150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32B8B865">
            <w:pPr>
              <w:spacing w:after="0" w:line="288" w:lineRule="auto"/>
            </w:pPr>
            <w:r>
              <w:rPr>
                <w:sz w:val="15"/>
              </w:rPr>
              <w:t>25</w:t>
            </w:r>
          </w:p>
        </w:tc>
        <w:tc>
          <w:tcPr>
            <w:tcW w:w="2700" w:type="dxa"/>
            <w:vAlign w:val="center"/>
          </w:tcPr>
          <w:p w14:paraId="06CB5931">
            <w:pPr>
              <w:spacing w:after="0" w:line="288" w:lineRule="auto"/>
            </w:pPr>
            <w:r>
              <w:rPr>
                <w:sz w:val="15"/>
              </w:rPr>
              <w:t>Hex Bolt M8x25</w:t>
            </w:r>
          </w:p>
        </w:tc>
        <w:tc>
          <w:tcPr>
            <w:tcW w:w="680" w:type="dxa"/>
            <w:vAlign w:val="center"/>
          </w:tcPr>
          <w:p w14:paraId="51EC1278">
            <w:pPr>
              <w:spacing w:after="0" w:line="288" w:lineRule="auto"/>
            </w:pPr>
            <w:r>
              <w:rPr>
                <w:sz w:val="15"/>
              </w:rPr>
              <w:t>4</w:t>
            </w:r>
          </w:p>
        </w:tc>
      </w:tr>
      <w:tr w14:paraId="1613A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3F90B275">
            <w:pPr>
              <w:spacing w:after="0" w:line="288" w:lineRule="auto"/>
            </w:pPr>
            <w:r>
              <w:rPr>
                <w:sz w:val="15"/>
              </w:rPr>
              <w:t>26</w:t>
            </w:r>
          </w:p>
        </w:tc>
        <w:tc>
          <w:tcPr>
            <w:tcW w:w="2700" w:type="dxa"/>
            <w:vAlign w:val="center"/>
          </w:tcPr>
          <w:p w14:paraId="4696EDFD">
            <w:pPr>
              <w:spacing w:after="0" w:line="288" w:lineRule="auto"/>
            </w:pPr>
            <w:r>
              <w:rPr>
                <w:sz w:val="15"/>
              </w:rPr>
              <w:t>Lock Nut M10</w:t>
            </w:r>
          </w:p>
        </w:tc>
        <w:tc>
          <w:tcPr>
            <w:tcW w:w="680" w:type="dxa"/>
            <w:vAlign w:val="center"/>
          </w:tcPr>
          <w:p w14:paraId="0851D96B">
            <w:pPr>
              <w:spacing w:after="0" w:line="288" w:lineRule="auto"/>
            </w:pPr>
            <w:r>
              <w:rPr>
                <w:sz w:val="15"/>
              </w:rPr>
              <w:t>16</w:t>
            </w:r>
          </w:p>
        </w:tc>
      </w:tr>
      <w:tr w14:paraId="38756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02287EC2">
            <w:pPr>
              <w:spacing w:after="0" w:line="288" w:lineRule="auto"/>
            </w:pPr>
            <w:r>
              <w:rPr>
                <w:sz w:val="15"/>
              </w:rPr>
              <w:t>27</w:t>
            </w:r>
          </w:p>
        </w:tc>
        <w:tc>
          <w:tcPr>
            <w:tcW w:w="2700" w:type="dxa"/>
            <w:vAlign w:val="center"/>
          </w:tcPr>
          <w:p w14:paraId="7B5994EC">
            <w:pPr>
              <w:spacing w:after="0" w:line="288" w:lineRule="auto"/>
            </w:pPr>
            <w:r>
              <w:rPr>
                <w:sz w:val="15"/>
              </w:rPr>
              <w:t>Flat Washer 中10</w:t>
            </w:r>
          </w:p>
        </w:tc>
        <w:tc>
          <w:tcPr>
            <w:tcW w:w="680" w:type="dxa"/>
            <w:vAlign w:val="center"/>
          </w:tcPr>
          <w:p w14:paraId="5F3B596F">
            <w:pPr>
              <w:spacing w:after="0" w:line="288" w:lineRule="auto"/>
            </w:pPr>
            <w:r>
              <w:rPr>
                <w:sz w:val="15"/>
              </w:rPr>
              <w:t>32</w:t>
            </w:r>
          </w:p>
        </w:tc>
      </w:tr>
      <w:tr w14:paraId="605D3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dxa"/>
            <w:vAlign w:val="center"/>
          </w:tcPr>
          <w:p w14:paraId="4483065F">
            <w:pPr>
              <w:spacing w:after="0" w:line="288" w:lineRule="auto"/>
            </w:pPr>
            <w:r>
              <w:rPr>
                <w:sz w:val="15"/>
              </w:rPr>
              <w:t>28</w:t>
            </w:r>
          </w:p>
        </w:tc>
        <w:tc>
          <w:tcPr>
            <w:tcW w:w="2700" w:type="dxa"/>
            <w:vAlign w:val="center"/>
          </w:tcPr>
          <w:p w14:paraId="408F92E9">
            <w:pPr>
              <w:spacing w:after="0" w:line="288" w:lineRule="auto"/>
            </w:pPr>
            <w:r>
              <w:rPr>
                <w:sz w:val="15"/>
              </w:rPr>
              <w:t>Flat Washer 中8</w:t>
            </w:r>
          </w:p>
        </w:tc>
        <w:tc>
          <w:tcPr>
            <w:tcW w:w="680" w:type="dxa"/>
            <w:vAlign w:val="center"/>
          </w:tcPr>
          <w:p w14:paraId="25CD9FAD">
            <w:pPr>
              <w:spacing w:after="0" w:line="288" w:lineRule="auto"/>
            </w:pPr>
            <w:r>
              <w:rPr>
                <w:sz w:val="15"/>
              </w:rPr>
              <w:t>7</w:t>
            </w:r>
          </w:p>
        </w:tc>
      </w:tr>
    </w:tbl>
    <w:p w14:paraId="57E79DC1">
      <w:pPr>
        <w:sectPr>
          <w:type w:val="continuous"/>
          <w:pgSz w:w="22440" w:h="16840"/>
          <w:pgMar w:top="660" w:right="260" w:bottom="660" w:left="260" w:header="720" w:footer="720" w:gutter="0"/>
          <w:cols w:equalWidth="0" w:num="1">
            <w:col w:w="21920"/>
          </w:cols>
          <w:docGrid w:linePitch="360" w:charSpace="0"/>
        </w:sectPr>
      </w:pPr>
    </w:p>
    <w:p w14:paraId="2D2C0BC5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5D32CA3F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352648A0">
      <w:pPr>
        <w:sectPr>
          <w:pgSz w:w="22440" w:h="16840"/>
          <w:pgMar w:top="660" w:right="220" w:bottom="660" w:left="220" w:header="720" w:footer="720" w:gutter="0"/>
          <w:cols w:equalWidth="0" w:num="1">
            <w:col w:w="22000"/>
          </w:cols>
          <w:docGrid w:linePitch="360" w:charSpace="0"/>
        </w:sectPr>
      </w:pPr>
    </w:p>
    <w:p w14:paraId="122CA9E1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78A25654">
      <w:pPr>
        <w:widowControl/>
        <w:autoSpaceDE w:val="0"/>
        <w:autoSpaceDN w:val="0"/>
        <w:spacing w:before="0" w:after="10" w:line="800" w:lineRule="exact"/>
        <w:ind w:left="650" w:right="0" w:firstLine="0"/>
        <w:jc w:val="both"/>
      </w:pPr>
      <w:r>
        <w:rPr>
          <w:spacing w:val="4"/>
          <w:sz w:val="67"/>
        </w:rPr>
        <w:t>HM84C-01 Small Door Weldment</w: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2254250</wp:posOffset>
            </wp:positionH>
            <wp:positionV relativeFrom="paragraph">
              <wp:posOffset>1568450</wp:posOffset>
            </wp:positionV>
            <wp:extent cx="4762500" cy="6019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FD38E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88B06E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417A12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A94CDD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1F508F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D8AA4B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046816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051" w:rightFromText="1" w:vertAnchor="text" w:horzAnchor="page" w:tblpX="12271"/>
        <w:tblW w:w="99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2780"/>
        <w:gridCol w:w="630"/>
      </w:tblGrid>
      <w:tr w14:paraId="0A3CD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0D145CE2">
            <w:pPr>
              <w:spacing w:after="0" w:line="288" w:lineRule="auto"/>
            </w:pPr>
            <w:r>
              <w:rPr>
                <w:sz w:val="17"/>
              </w:rPr>
              <w:t>Item No.</w:t>
            </w:r>
          </w:p>
        </w:tc>
        <w:tc>
          <w:tcPr>
            <w:tcW w:w="2780" w:type="dxa"/>
            <w:vAlign w:val="center"/>
          </w:tcPr>
          <w:p w14:paraId="7E3DEAF1">
            <w:pPr>
              <w:spacing w:after="0" w:line="288" w:lineRule="auto"/>
            </w:pPr>
            <w:r>
              <w:rPr>
                <w:sz w:val="17"/>
              </w:rPr>
              <w:t>Part No.</w:t>
            </w:r>
          </w:p>
        </w:tc>
        <w:tc>
          <w:tcPr>
            <w:tcW w:w="630" w:type="dxa"/>
            <w:vAlign w:val="center"/>
          </w:tcPr>
          <w:p w14:paraId="6EDA96C1">
            <w:pPr>
              <w:spacing w:after="0" w:line="288" w:lineRule="auto"/>
            </w:pPr>
            <w:r>
              <w:rPr>
                <w:sz w:val="17"/>
              </w:rPr>
              <w:t>Quantity</w:t>
            </w:r>
          </w:p>
        </w:tc>
      </w:tr>
      <w:tr w14:paraId="4A06D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275680FE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  <w:tc>
          <w:tcPr>
            <w:tcW w:w="2780" w:type="dxa"/>
            <w:vAlign w:val="center"/>
          </w:tcPr>
          <w:p w14:paraId="049AB2F4">
            <w:pPr>
              <w:spacing w:after="0" w:line="288" w:lineRule="auto"/>
            </w:pPr>
            <w:r>
              <w:rPr>
                <w:sz w:val="17"/>
              </w:rPr>
              <w:t>HM84C-01 Small Door Weldment</w:t>
            </w:r>
          </w:p>
        </w:tc>
        <w:tc>
          <w:tcPr>
            <w:tcW w:w="630" w:type="dxa"/>
            <w:vAlign w:val="center"/>
          </w:tcPr>
          <w:p w14:paraId="3CC38620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104E1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5B823B09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  <w:tc>
          <w:tcPr>
            <w:tcW w:w="2780" w:type="dxa"/>
            <w:vAlign w:val="center"/>
          </w:tcPr>
          <w:p w14:paraId="15BEF0E8">
            <w:pPr>
              <w:spacing w:after="0" w:line="288" w:lineRule="auto"/>
            </w:pPr>
            <w:r>
              <w:rPr>
                <w:sz w:val="17"/>
              </w:rPr>
              <w:t>HM-5006 Weight Rubber Pad</w:t>
            </w:r>
          </w:p>
        </w:tc>
        <w:tc>
          <w:tcPr>
            <w:tcW w:w="630" w:type="dxa"/>
            <w:vAlign w:val="center"/>
          </w:tcPr>
          <w:p w14:paraId="3EEB55FF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  <w:tr w14:paraId="69C97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79FF4BD6">
            <w:pPr>
              <w:spacing w:after="0" w:line="288" w:lineRule="auto"/>
            </w:pPr>
            <w:r>
              <w:rPr>
                <w:sz w:val="17"/>
              </w:rPr>
              <w:t>3</w:t>
            </w:r>
          </w:p>
        </w:tc>
        <w:tc>
          <w:tcPr>
            <w:tcW w:w="2780" w:type="dxa"/>
            <w:vAlign w:val="center"/>
          </w:tcPr>
          <w:p w14:paraId="7A8D3D5A">
            <w:pPr>
              <w:spacing w:after="0" w:line="288" w:lineRule="auto"/>
            </w:pPr>
            <w:r>
              <w:rPr>
                <w:sz w:val="17"/>
              </w:rPr>
              <w:t>HM-5007 Foot Pad</w:t>
            </w:r>
          </w:p>
        </w:tc>
        <w:tc>
          <w:tcPr>
            <w:tcW w:w="630" w:type="dxa"/>
            <w:vAlign w:val="center"/>
          </w:tcPr>
          <w:p w14:paraId="73B1A8A3">
            <w:pPr>
              <w:spacing w:after="0" w:line="288" w:lineRule="auto"/>
            </w:pPr>
            <w:r>
              <w:rPr>
                <w:sz w:val="17"/>
              </w:rPr>
              <w:t>3</w:t>
            </w:r>
          </w:p>
        </w:tc>
      </w:tr>
      <w:tr w14:paraId="3F933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433668DC">
            <w:pPr>
              <w:spacing w:after="0" w:line="288" w:lineRule="auto"/>
            </w:pPr>
            <w:r>
              <w:rPr>
                <w:sz w:val="17"/>
              </w:rPr>
              <w:t>4</w:t>
            </w:r>
          </w:p>
        </w:tc>
        <w:tc>
          <w:tcPr>
            <w:tcW w:w="2780" w:type="dxa"/>
            <w:vAlign w:val="center"/>
          </w:tcPr>
          <w:p w14:paraId="57AC2730">
            <w:pPr>
              <w:spacing w:after="0" w:line="288" w:lineRule="auto"/>
            </w:pPr>
            <w:r>
              <w:rPr>
                <w:sz w:val="17"/>
              </w:rPr>
              <w:t>HM-5008 Rope Guard Plate</w:t>
            </w:r>
          </w:p>
        </w:tc>
        <w:tc>
          <w:tcPr>
            <w:tcW w:w="630" w:type="dxa"/>
            <w:vAlign w:val="center"/>
          </w:tcPr>
          <w:p w14:paraId="5E1FB2ED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  <w:tr w14:paraId="262C3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006140AB">
            <w:pPr>
              <w:spacing w:after="0" w:line="288" w:lineRule="auto"/>
            </w:pPr>
            <w:r>
              <w:rPr>
                <w:sz w:val="17"/>
              </w:rPr>
              <w:t>5</w:t>
            </w:r>
          </w:p>
        </w:tc>
        <w:tc>
          <w:tcPr>
            <w:tcW w:w="2780" w:type="dxa"/>
            <w:vAlign w:val="center"/>
          </w:tcPr>
          <w:p w14:paraId="7E891328">
            <w:pPr>
              <w:spacing w:after="0" w:line="288" w:lineRule="auto"/>
            </w:pPr>
            <w:r>
              <w:rPr>
                <w:sz w:val="17"/>
              </w:rPr>
              <w:t>HM-5009 Upper Guard Plate</w:t>
            </w:r>
          </w:p>
        </w:tc>
        <w:tc>
          <w:tcPr>
            <w:tcW w:w="630" w:type="dxa"/>
            <w:vAlign w:val="center"/>
          </w:tcPr>
          <w:p w14:paraId="66FA98A5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  <w:tr w14:paraId="3BC9A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17E0A633">
            <w:pPr>
              <w:spacing w:after="0" w:line="288" w:lineRule="auto"/>
            </w:pPr>
            <w:r>
              <w:rPr>
                <w:sz w:val="17"/>
              </w:rPr>
              <w:t>6</w:t>
            </w:r>
          </w:p>
        </w:tc>
        <w:tc>
          <w:tcPr>
            <w:tcW w:w="2780" w:type="dxa"/>
            <w:vAlign w:val="center"/>
          </w:tcPr>
          <w:p w14:paraId="70BF81FA">
            <w:pPr>
              <w:spacing w:after="0" w:line="288" w:lineRule="auto"/>
            </w:pPr>
            <w:r>
              <w:rPr>
                <w:sz w:val="17"/>
              </w:rPr>
              <w:t>HM-5013 Shaft Fixing Plate</w:t>
            </w:r>
          </w:p>
        </w:tc>
        <w:tc>
          <w:tcPr>
            <w:tcW w:w="630" w:type="dxa"/>
            <w:vAlign w:val="center"/>
          </w:tcPr>
          <w:p w14:paraId="3E9781F2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6B7C2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2B55823D">
            <w:pPr>
              <w:spacing w:after="0" w:line="288" w:lineRule="auto"/>
            </w:pPr>
            <w:r>
              <w:rPr>
                <w:sz w:val="17"/>
              </w:rPr>
              <w:t>7</w:t>
            </w:r>
          </w:p>
        </w:tc>
        <w:tc>
          <w:tcPr>
            <w:tcW w:w="2780" w:type="dxa"/>
            <w:vAlign w:val="center"/>
          </w:tcPr>
          <w:p w14:paraId="5B2DB9D7">
            <w:pPr>
              <w:spacing w:after="0" w:line="288" w:lineRule="auto"/>
            </w:pPr>
            <w:r>
              <w:rPr>
                <w:sz w:val="17"/>
              </w:rPr>
              <w:t>HM-5014 Guard Plate Bracket</w:t>
            </w:r>
          </w:p>
        </w:tc>
        <w:tc>
          <w:tcPr>
            <w:tcW w:w="630" w:type="dxa"/>
            <w:vAlign w:val="center"/>
          </w:tcPr>
          <w:p w14:paraId="5FC8F510">
            <w:pPr>
              <w:spacing w:after="0" w:line="288" w:lineRule="auto"/>
            </w:pPr>
            <w:r>
              <w:rPr>
                <w:sz w:val="17"/>
              </w:rPr>
              <w:t>6</w:t>
            </w:r>
          </w:p>
        </w:tc>
      </w:tr>
      <w:tr w14:paraId="5AA19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53BD1E6F">
            <w:pPr>
              <w:spacing w:after="0" w:line="288" w:lineRule="auto"/>
            </w:pPr>
            <w:r>
              <w:rPr>
                <w:sz w:val="17"/>
              </w:rPr>
              <w:t>8</w:t>
            </w:r>
          </w:p>
        </w:tc>
        <w:tc>
          <w:tcPr>
            <w:tcW w:w="2780" w:type="dxa"/>
            <w:vAlign w:val="center"/>
          </w:tcPr>
          <w:p w14:paraId="4104033B">
            <w:pPr>
              <w:spacing w:after="0" w:line="288" w:lineRule="auto"/>
            </w:pPr>
            <w:r>
              <w:rPr>
                <w:sz w:val="17"/>
              </w:rPr>
              <w:t>HM-5090 Acrylic Guard Plate 1</w:t>
            </w:r>
          </w:p>
        </w:tc>
        <w:tc>
          <w:tcPr>
            <w:tcW w:w="630" w:type="dxa"/>
            <w:vAlign w:val="center"/>
          </w:tcPr>
          <w:p w14:paraId="59C4E7DC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1A4A2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2C73424C">
            <w:pPr>
              <w:spacing w:after="0" w:line="288" w:lineRule="auto"/>
            </w:pPr>
            <w:r>
              <w:rPr>
                <w:sz w:val="17"/>
              </w:rPr>
              <w:t>9</w:t>
            </w:r>
          </w:p>
        </w:tc>
        <w:tc>
          <w:tcPr>
            <w:tcW w:w="2780" w:type="dxa"/>
            <w:vAlign w:val="center"/>
          </w:tcPr>
          <w:p w14:paraId="62846672">
            <w:pPr>
              <w:spacing w:after="0" w:line="288" w:lineRule="auto"/>
            </w:pPr>
            <w:r>
              <w:rPr>
                <w:sz w:val="17"/>
              </w:rPr>
              <w:t>HM-5034 Small Door Guide Rod</w:t>
            </w:r>
          </w:p>
        </w:tc>
        <w:tc>
          <w:tcPr>
            <w:tcW w:w="630" w:type="dxa"/>
            <w:vAlign w:val="center"/>
          </w:tcPr>
          <w:p w14:paraId="0EE9FFC9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  <w:tr w14:paraId="096D7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67260EA5">
            <w:pPr>
              <w:spacing w:after="0" w:line="288" w:lineRule="auto"/>
            </w:pPr>
            <w:r>
              <w:rPr>
                <w:sz w:val="17"/>
              </w:rPr>
              <w:t>10</w:t>
            </w:r>
          </w:p>
        </w:tc>
        <w:tc>
          <w:tcPr>
            <w:tcW w:w="2780" w:type="dxa"/>
            <w:vAlign w:val="center"/>
          </w:tcPr>
          <w:p w14:paraId="69EDB3E6">
            <w:pPr>
              <w:spacing w:after="0" w:line="288" w:lineRule="auto"/>
            </w:pPr>
            <w:r>
              <w:rPr>
                <w:sz w:val="17"/>
              </w:rPr>
              <w:t>HM84B Pulley 0105</w:t>
            </w:r>
          </w:p>
        </w:tc>
        <w:tc>
          <w:tcPr>
            <w:tcW w:w="630" w:type="dxa"/>
            <w:vAlign w:val="center"/>
          </w:tcPr>
          <w:p w14:paraId="33426D17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55C6F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41059BDE">
            <w:pPr>
              <w:spacing w:after="0" w:line="288" w:lineRule="auto"/>
            </w:pPr>
            <w:r>
              <w:rPr>
                <w:sz w:val="17"/>
              </w:rPr>
              <w:t>11</w:t>
            </w:r>
          </w:p>
        </w:tc>
        <w:tc>
          <w:tcPr>
            <w:tcW w:w="2780" w:type="dxa"/>
            <w:vAlign w:val="center"/>
          </w:tcPr>
          <w:p w14:paraId="3D785622">
            <w:pPr>
              <w:spacing w:after="0" w:line="288" w:lineRule="auto"/>
            </w:pPr>
            <w:r>
              <w:rPr>
                <w:sz w:val="17"/>
              </w:rPr>
              <w:t>HM84A Weight Assembly 80KG</w:t>
            </w:r>
          </w:p>
        </w:tc>
        <w:tc>
          <w:tcPr>
            <w:tcW w:w="630" w:type="dxa"/>
            <w:vAlign w:val="center"/>
          </w:tcPr>
          <w:p w14:paraId="4FA4199F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432D9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195E9582">
            <w:pPr>
              <w:spacing w:after="0" w:line="288" w:lineRule="auto"/>
            </w:pPr>
            <w:r>
              <w:rPr>
                <w:sz w:val="17"/>
              </w:rPr>
              <w:t>12</w:t>
            </w:r>
          </w:p>
        </w:tc>
        <w:tc>
          <w:tcPr>
            <w:tcW w:w="2780" w:type="dxa"/>
            <w:vAlign w:val="center"/>
          </w:tcPr>
          <w:p w14:paraId="2D86CD56">
            <w:pPr>
              <w:spacing w:after="0" w:line="288" w:lineRule="auto"/>
            </w:pPr>
            <w:r>
              <w:rPr>
                <w:sz w:val="17"/>
              </w:rPr>
              <w:t>Cross Recessed Pan Head Screw M5x10</w:t>
            </w:r>
          </w:p>
        </w:tc>
        <w:tc>
          <w:tcPr>
            <w:tcW w:w="630" w:type="dxa"/>
            <w:vAlign w:val="center"/>
          </w:tcPr>
          <w:p w14:paraId="5ED1F2FD">
            <w:pPr>
              <w:spacing w:after="0" w:line="288" w:lineRule="auto"/>
            </w:pPr>
            <w:r>
              <w:rPr>
                <w:sz w:val="17"/>
              </w:rPr>
              <w:t>14</w:t>
            </w:r>
          </w:p>
        </w:tc>
      </w:tr>
      <w:tr w14:paraId="14285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425FD7CB">
            <w:pPr>
              <w:spacing w:after="0" w:line="288" w:lineRule="auto"/>
            </w:pPr>
            <w:r>
              <w:rPr>
                <w:sz w:val="17"/>
              </w:rPr>
              <w:t>13</w:t>
            </w:r>
          </w:p>
        </w:tc>
        <w:tc>
          <w:tcPr>
            <w:tcW w:w="2780" w:type="dxa"/>
            <w:vAlign w:val="center"/>
          </w:tcPr>
          <w:p w14:paraId="6D44329C">
            <w:pPr>
              <w:spacing w:after="0" w:line="288" w:lineRule="auto"/>
            </w:pPr>
            <w:r>
              <w:rPr>
                <w:sz w:val="17"/>
              </w:rPr>
              <w:t>External Hex Screw M10X25</w:t>
            </w:r>
          </w:p>
        </w:tc>
        <w:tc>
          <w:tcPr>
            <w:tcW w:w="630" w:type="dxa"/>
            <w:vAlign w:val="center"/>
          </w:tcPr>
          <w:p w14:paraId="7F8189D3">
            <w:pPr>
              <w:spacing w:after="0" w:line="288" w:lineRule="auto"/>
            </w:pPr>
            <w:r>
              <w:rPr>
                <w:sz w:val="17"/>
              </w:rPr>
              <w:t>6</w:t>
            </w:r>
          </w:p>
        </w:tc>
      </w:tr>
      <w:tr w14:paraId="3D00F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1065B993">
            <w:pPr>
              <w:spacing w:after="0" w:line="288" w:lineRule="auto"/>
            </w:pPr>
            <w:r>
              <w:rPr>
                <w:sz w:val="17"/>
              </w:rPr>
              <w:t>14</w:t>
            </w:r>
          </w:p>
        </w:tc>
        <w:tc>
          <w:tcPr>
            <w:tcW w:w="2780" w:type="dxa"/>
            <w:vAlign w:val="center"/>
          </w:tcPr>
          <w:p w14:paraId="14D43F96">
            <w:pPr>
              <w:spacing w:after="0" w:line="288" w:lineRule="auto"/>
            </w:pPr>
            <w:r>
              <w:rPr>
                <w:sz w:val="17"/>
              </w:rPr>
              <w:t>External Hex Screw M10X35</w:t>
            </w:r>
          </w:p>
        </w:tc>
        <w:tc>
          <w:tcPr>
            <w:tcW w:w="630" w:type="dxa"/>
            <w:vAlign w:val="center"/>
          </w:tcPr>
          <w:p w14:paraId="76F51260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  <w:tr w14:paraId="10EFC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7F5F9ECC">
            <w:pPr>
              <w:spacing w:after="0" w:line="288" w:lineRule="auto"/>
            </w:pPr>
            <w:r>
              <w:rPr>
                <w:sz w:val="17"/>
              </w:rPr>
              <w:t>15</w:t>
            </w:r>
          </w:p>
        </w:tc>
        <w:tc>
          <w:tcPr>
            <w:tcW w:w="2780" w:type="dxa"/>
            <w:vAlign w:val="center"/>
          </w:tcPr>
          <w:p w14:paraId="5CC7E406">
            <w:pPr>
              <w:spacing w:after="0" w:line="288" w:lineRule="auto"/>
            </w:pPr>
            <w:r>
              <w:rPr>
                <w:sz w:val="17"/>
              </w:rPr>
              <w:t>External Hex Screw M10X50</w:t>
            </w:r>
          </w:p>
        </w:tc>
        <w:tc>
          <w:tcPr>
            <w:tcW w:w="630" w:type="dxa"/>
            <w:vAlign w:val="center"/>
          </w:tcPr>
          <w:p w14:paraId="156C7135">
            <w:pPr>
              <w:spacing w:after="0" w:line="288" w:lineRule="auto"/>
            </w:pPr>
            <w:r>
              <w:rPr>
                <w:sz w:val="17"/>
              </w:rPr>
              <w:t>3</w:t>
            </w:r>
          </w:p>
        </w:tc>
      </w:tr>
      <w:tr w14:paraId="4EB30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0E60DA16">
            <w:pPr>
              <w:spacing w:after="0" w:line="288" w:lineRule="auto"/>
            </w:pPr>
            <w:r>
              <w:rPr>
                <w:sz w:val="17"/>
              </w:rPr>
              <w:t>16</w:t>
            </w:r>
          </w:p>
        </w:tc>
        <w:tc>
          <w:tcPr>
            <w:tcW w:w="2780" w:type="dxa"/>
            <w:vAlign w:val="center"/>
          </w:tcPr>
          <w:p w14:paraId="5EB1CF60">
            <w:pPr>
              <w:spacing w:after="0" w:line="288" w:lineRule="auto"/>
            </w:pPr>
            <w:r>
              <w:rPr>
                <w:sz w:val="17"/>
              </w:rPr>
              <w:t>Lock Nut M10</w:t>
            </w:r>
          </w:p>
        </w:tc>
        <w:tc>
          <w:tcPr>
            <w:tcW w:w="630" w:type="dxa"/>
            <w:vAlign w:val="center"/>
          </w:tcPr>
          <w:p w14:paraId="48382BA7">
            <w:pPr>
              <w:spacing w:after="0" w:line="288" w:lineRule="auto"/>
            </w:pPr>
            <w:r>
              <w:rPr>
                <w:sz w:val="17"/>
              </w:rPr>
              <w:t>3</w:t>
            </w:r>
          </w:p>
        </w:tc>
      </w:tr>
      <w:tr w14:paraId="24433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4A64977F">
            <w:pPr>
              <w:spacing w:after="0" w:line="288" w:lineRule="auto"/>
            </w:pPr>
            <w:r>
              <w:rPr>
                <w:sz w:val="17"/>
              </w:rPr>
              <w:t>17</w:t>
            </w:r>
          </w:p>
        </w:tc>
        <w:tc>
          <w:tcPr>
            <w:tcW w:w="2780" w:type="dxa"/>
            <w:vAlign w:val="center"/>
          </w:tcPr>
          <w:p w14:paraId="7029253F">
            <w:pPr>
              <w:spacing w:after="0" w:line="288" w:lineRule="auto"/>
            </w:pPr>
            <w:r>
              <w:rPr>
                <w:sz w:val="17"/>
              </w:rPr>
              <w:t>Flat Washer ①10</w:t>
            </w:r>
          </w:p>
        </w:tc>
        <w:tc>
          <w:tcPr>
            <w:tcW w:w="630" w:type="dxa"/>
            <w:vAlign w:val="center"/>
          </w:tcPr>
          <w:p w14:paraId="78772C54">
            <w:pPr>
              <w:spacing w:after="0" w:line="288" w:lineRule="auto"/>
            </w:pPr>
            <w:r>
              <w:rPr>
                <w:sz w:val="17"/>
              </w:rPr>
              <w:t>4</w:t>
            </w:r>
          </w:p>
        </w:tc>
      </w:tr>
      <w:tr w14:paraId="2CD7B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7BB0965D">
            <w:pPr>
              <w:spacing w:after="0" w:line="288" w:lineRule="auto"/>
            </w:pPr>
            <w:r>
              <w:rPr>
                <w:sz w:val="17"/>
              </w:rPr>
              <w:t>18</w:t>
            </w:r>
          </w:p>
        </w:tc>
        <w:tc>
          <w:tcPr>
            <w:tcW w:w="2780" w:type="dxa"/>
            <w:vAlign w:val="center"/>
          </w:tcPr>
          <w:p w14:paraId="69567CCA">
            <w:pPr>
              <w:spacing w:after="0" w:line="288" w:lineRule="auto"/>
            </w:pPr>
            <w:r>
              <w:rPr>
                <w:sz w:val="17"/>
              </w:rPr>
              <w:t>Internal Hex Flat Head Set Screw M8x12</w:t>
            </w:r>
          </w:p>
        </w:tc>
        <w:tc>
          <w:tcPr>
            <w:tcW w:w="630" w:type="dxa"/>
            <w:vAlign w:val="center"/>
          </w:tcPr>
          <w:p w14:paraId="3FBABD16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  <w:tr w14:paraId="0A22B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6662FF70">
            <w:pPr>
              <w:spacing w:after="0" w:line="288" w:lineRule="auto"/>
            </w:pPr>
            <w:r>
              <w:rPr>
                <w:sz w:val="17"/>
              </w:rPr>
              <w:t>19</w:t>
            </w:r>
          </w:p>
        </w:tc>
        <w:tc>
          <w:tcPr>
            <w:tcW w:w="2780" w:type="dxa"/>
            <w:vAlign w:val="center"/>
          </w:tcPr>
          <w:p w14:paraId="4F9B0831">
            <w:pPr>
              <w:spacing w:after="0" w:line="288" w:lineRule="auto"/>
            </w:pPr>
            <w:r>
              <w:rPr>
                <w:sz w:val="17"/>
              </w:rPr>
              <w:t>Deep Groove Ball Bearing 6205 052x025×15</w:t>
            </w:r>
          </w:p>
        </w:tc>
        <w:tc>
          <w:tcPr>
            <w:tcW w:w="630" w:type="dxa"/>
            <w:vAlign w:val="center"/>
          </w:tcPr>
          <w:p w14:paraId="125484EA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  <w:tr w14:paraId="35859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6887EBE9">
            <w:pPr>
              <w:spacing w:after="0" w:line="288" w:lineRule="auto"/>
            </w:pPr>
            <w:r>
              <w:rPr>
                <w:sz w:val="17"/>
              </w:rPr>
              <w:t>20</w:t>
            </w:r>
          </w:p>
        </w:tc>
        <w:tc>
          <w:tcPr>
            <w:tcW w:w="2780" w:type="dxa"/>
            <w:vAlign w:val="center"/>
          </w:tcPr>
          <w:p w14:paraId="18622311">
            <w:pPr>
              <w:spacing w:after="0" w:line="288" w:lineRule="auto"/>
            </w:pPr>
            <w:r>
              <w:rPr>
                <w:sz w:val="17"/>
              </w:rPr>
              <w:t>HM-5010 Square Pipe Plug 50x100</w:t>
            </w:r>
          </w:p>
        </w:tc>
        <w:tc>
          <w:tcPr>
            <w:tcW w:w="630" w:type="dxa"/>
            <w:vAlign w:val="center"/>
          </w:tcPr>
          <w:p w14:paraId="4FE9ECFE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057C3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577F7813">
            <w:pPr>
              <w:spacing w:after="0" w:line="288" w:lineRule="auto"/>
            </w:pPr>
            <w:r>
              <w:rPr>
                <w:sz w:val="17"/>
              </w:rPr>
              <w:t>21</w:t>
            </w:r>
          </w:p>
        </w:tc>
        <w:tc>
          <w:tcPr>
            <w:tcW w:w="2780" w:type="dxa"/>
            <w:vAlign w:val="center"/>
          </w:tcPr>
          <w:p w14:paraId="2DF18073">
            <w:pPr>
              <w:spacing w:after="0" w:line="288" w:lineRule="auto"/>
            </w:pPr>
            <w:r>
              <w:rPr>
                <w:sz w:val="17"/>
              </w:rPr>
              <w:t>Hex Rivet Nut M10</w:t>
            </w:r>
          </w:p>
        </w:tc>
        <w:tc>
          <w:tcPr>
            <w:tcW w:w="630" w:type="dxa"/>
            <w:vAlign w:val="center"/>
          </w:tcPr>
          <w:p w14:paraId="748415FD">
            <w:pPr>
              <w:spacing w:after="0" w:line="288" w:lineRule="auto"/>
            </w:pPr>
            <w:r>
              <w:rPr>
                <w:sz w:val="17"/>
              </w:rPr>
              <w:t>8</w:t>
            </w:r>
          </w:p>
        </w:tc>
      </w:tr>
      <w:tr w14:paraId="52E93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17B43B1B">
            <w:pPr>
              <w:spacing w:after="0" w:line="288" w:lineRule="auto"/>
            </w:pPr>
            <w:r>
              <w:rPr>
                <w:sz w:val="17"/>
              </w:rPr>
              <w:t>22</w:t>
            </w:r>
          </w:p>
        </w:tc>
        <w:tc>
          <w:tcPr>
            <w:tcW w:w="2780" w:type="dxa"/>
            <w:vAlign w:val="center"/>
          </w:tcPr>
          <w:p w14:paraId="28EC1154">
            <w:pPr>
              <w:spacing w:after="0" w:line="288" w:lineRule="auto"/>
            </w:pPr>
            <w:r>
              <w:rPr>
                <w:sz w:val="17"/>
              </w:rPr>
              <w:t>Internal Hex Round Head Screw M10X20</w:t>
            </w:r>
          </w:p>
        </w:tc>
        <w:tc>
          <w:tcPr>
            <w:tcW w:w="630" w:type="dxa"/>
            <w:vAlign w:val="center"/>
          </w:tcPr>
          <w:p w14:paraId="1FBC65EF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  <w:tr w14:paraId="2582F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" w:type="dxa"/>
            <w:vAlign w:val="center"/>
          </w:tcPr>
          <w:p w14:paraId="784CF3F8">
            <w:pPr>
              <w:spacing w:after="0" w:line="288" w:lineRule="auto"/>
            </w:pPr>
            <w:r>
              <w:rPr>
                <w:sz w:val="17"/>
              </w:rPr>
              <w:t>23</w:t>
            </w:r>
          </w:p>
        </w:tc>
        <w:tc>
          <w:tcPr>
            <w:tcW w:w="2780" w:type="dxa"/>
            <w:vAlign w:val="center"/>
          </w:tcPr>
          <w:p w14:paraId="4D5EF9AC">
            <w:pPr>
              <w:spacing w:after="0" w:line="288" w:lineRule="auto"/>
            </w:pPr>
            <w:r>
              <w:rPr>
                <w:sz w:val="17"/>
              </w:rPr>
              <w:t>HM-5084 Shock Absorber Pad</w:t>
            </w:r>
          </w:p>
        </w:tc>
        <w:tc>
          <w:tcPr>
            <w:tcW w:w="630" w:type="dxa"/>
            <w:vAlign w:val="center"/>
          </w:tcPr>
          <w:p w14:paraId="6014F4C4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</w:tbl>
    <w:p w14:paraId="5485EA48">
      <w:pPr>
        <w:widowControl/>
        <w:autoSpaceDE w:val="0"/>
        <w:autoSpaceDN w:val="0"/>
        <w:spacing w:before="0" w:after="0" w:line="290" w:lineRule="exact"/>
        <w:ind w:left="0" w:right="0"/>
      </w:pPr>
      <w:r>
        <w:rPr>
          <w:sz w:val="29"/>
        </w:rPr>
        <w:t xml:space="preserve"> </w:t>
      </w:r>
    </w:p>
    <w:p w14:paraId="14C1157A">
      <w:pPr>
        <w:widowControl/>
        <w:autoSpaceDE w:val="0"/>
        <w:autoSpaceDN w:val="0"/>
        <w:spacing w:before="0" w:after="0" w:line="290" w:lineRule="exact"/>
        <w:ind w:left="0" w:right="0"/>
      </w:pPr>
      <w:r>
        <w:rPr>
          <w:sz w:val="29"/>
        </w:rPr>
        <w:t xml:space="preserve"> </w:t>
      </w:r>
    </w:p>
    <w:p w14:paraId="7EFBD162">
      <w:pPr>
        <w:widowControl/>
        <w:autoSpaceDE w:val="0"/>
        <w:autoSpaceDN w:val="0"/>
        <w:spacing w:before="0" w:after="0" w:line="290" w:lineRule="exact"/>
        <w:ind w:left="0" w:right="0"/>
      </w:pPr>
      <w:r>
        <w:rPr>
          <w:sz w:val="29"/>
        </w:rPr>
        <w:t xml:space="preserve"> </w:t>
      </w:r>
    </w:p>
    <w:p w14:paraId="47E71A0E">
      <w:pPr>
        <w:widowControl/>
        <w:autoSpaceDE w:val="0"/>
        <w:autoSpaceDN w:val="0"/>
        <w:spacing w:before="120" w:after="10" w:line="300" w:lineRule="exact"/>
        <w:ind w:left="260" w:right="0" w:firstLine="0"/>
        <w:jc w:val="both"/>
      </w:pPr>
      <w:r>
        <w:rPr>
          <w:spacing w:val="4"/>
          <w:sz w:val="29"/>
        </w:rPr>
        <w:t>第4页</w:t>
      </w:r>
    </w:p>
    <w:p w14:paraId="0A008955">
      <w:pPr>
        <w:sectPr>
          <w:type w:val="continuous"/>
          <w:pgSz w:w="22440" w:h="16840"/>
          <w:pgMar w:top="660" w:right="220" w:bottom="660" w:left="220" w:header="720" w:footer="720" w:gutter="0"/>
          <w:cols w:equalWidth="0" w:num="1">
            <w:col w:w="22000"/>
          </w:cols>
          <w:docGrid w:linePitch="360" w:charSpace="0"/>
        </w:sectPr>
      </w:pPr>
    </w:p>
    <w:p w14:paraId="7DCCCFA0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053ACE33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4FD105A5">
      <w:pPr>
        <w:sectPr>
          <w:pgSz w:w="22440" w:h="16840"/>
          <w:pgMar w:top="660" w:right="300" w:bottom="660" w:left="300" w:header="720" w:footer="720" w:gutter="0"/>
          <w:cols w:equalWidth="0" w:num="1">
            <w:col w:w="21840"/>
          </w:cols>
          <w:docGrid w:linePitch="360" w:charSpace="0"/>
        </w:sectPr>
      </w:pPr>
    </w:p>
    <w:p w14:paraId="1E819E6C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5E8B5BFC">
      <w:pPr>
        <w:widowControl/>
        <w:autoSpaceDE w:val="0"/>
        <w:autoSpaceDN w:val="0"/>
        <w:spacing w:before="0" w:after="10" w:line="990" w:lineRule="exact"/>
        <w:ind w:left="530" w:right="0" w:firstLine="0"/>
        <w:jc w:val="both"/>
      </w:pPr>
      <w:r>
        <w:rPr>
          <w:spacing w:val="4"/>
          <w:sz w:val="83"/>
        </w:rPr>
        <w:t>HM84C-02 Support Weldment</w: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190500</wp:posOffset>
            </wp:positionH>
            <wp:positionV relativeFrom="paragraph">
              <wp:posOffset>2489200</wp:posOffset>
            </wp:positionV>
            <wp:extent cx="8185150" cy="6902450"/>
            <wp:effectExtent l="0" t="0" r="6350" b="12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185150" cy="690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13664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B90E07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B2500C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43E25F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77B512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0FF0F1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2315BE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2A5BCD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872B51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B20517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B05168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D55D25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E9E9DB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2E8B8B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341" w:rightFromText="1" w:vertAnchor="text" w:horzAnchor="page" w:tblpX="12641"/>
        <w:tblW w:w="95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"/>
        <w:gridCol w:w="1390"/>
        <w:gridCol w:w="6370"/>
        <w:gridCol w:w="1400"/>
        <w:gridCol w:w="120"/>
      </w:tblGrid>
      <w:tr w14:paraId="2566E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25AAD434">
            <w:pPr>
              <w:spacing w:after="0" w:line="240" w:lineRule="auto"/>
            </w:pPr>
          </w:p>
        </w:tc>
        <w:tc>
          <w:tcPr>
            <w:tcW w:w="1390" w:type="dxa"/>
            <w:vAlign w:val="center"/>
          </w:tcPr>
          <w:p w14:paraId="463E0505">
            <w:pPr>
              <w:spacing w:after="0" w:line="288" w:lineRule="auto"/>
            </w:pPr>
            <w:r>
              <w:rPr>
                <w:sz w:val="18"/>
              </w:rPr>
              <w:t>Item No.</w:t>
            </w:r>
          </w:p>
        </w:tc>
        <w:tc>
          <w:tcPr>
            <w:tcW w:w="6370" w:type="dxa"/>
            <w:vAlign w:val="center"/>
          </w:tcPr>
          <w:p w14:paraId="0C0FD864">
            <w:pPr>
              <w:spacing w:after="0" w:line="288" w:lineRule="auto"/>
            </w:pPr>
            <w:r>
              <w:rPr>
                <w:sz w:val="18"/>
              </w:rPr>
              <w:t>Part No.</w:t>
            </w:r>
          </w:p>
        </w:tc>
        <w:tc>
          <w:tcPr>
            <w:tcW w:w="1400" w:type="dxa"/>
            <w:vAlign w:val="center"/>
          </w:tcPr>
          <w:p w14:paraId="6E25609C">
            <w:pPr>
              <w:spacing w:after="0" w:line="288" w:lineRule="auto"/>
            </w:pPr>
            <w:r>
              <w:rPr>
                <w:sz w:val="18"/>
              </w:rPr>
              <w:t>Quantity</w:t>
            </w:r>
          </w:p>
        </w:tc>
        <w:tc>
          <w:tcPr>
            <w:tcW w:w="120" w:type="dxa"/>
          </w:tcPr>
          <w:p w14:paraId="72FDE651">
            <w:pPr>
              <w:spacing w:after="0" w:line="240" w:lineRule="auto"/>
            </w:pPr>
          </w:p>
        </w:tc>
      </w:tr>
      <w:tr w14:paraId="360C8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28E0A0E5">
            <w:pPr>
              <w:spacing w:after="0" w:line="240" w:lineRule="auto"/>
            </w:pPr>
          </w:p>
        </w:tc>
        <w:tc>
          <w:tcPr>
            <w:tcW w:w="1390" w:type="dxa"/>
            <w:vAlign w:val="center"/>
          </w:tcPr>
          <w:p w14:paraId="4ABECDFE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6370" w:type="dxa"/>
            <w:vAlign w:val="center"/>
          </w:tcPr>
          <w:p w14:paraId="29D89533">
            <w:pPr>
              <w:spacing w:after="0" w:line="288" w:lineRule="auto"/>
            </w:pPr>
            <w:r>
              <w:rPr>
                <w:sz w:val="18"/>
              </w:rPr>
              <w:t>HM84C-02 Support Weldment</w:t>
            </w:r>
          </w:p>
        </w:tc>
        <w:tc>
          <w:tcPr>
            <w:tcW w:w="1400" w:type="dxa"/>
            <w:vAlign w:val="center"/>
          </w:tcPr>
          <w:p w14:paraId="59E52917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120" w:type="dxa"/>
          </w:tcPr>
          <w:p w14:paraId="547C35DE">
            <w:pPr>
              <w:spacing w:after="0" w:line="240" w:lineRule="auto"/>
            </w:pPr>
          </w:p>
        </w:tc>
      </w:tr>
      <w:tr w14:paraId="2C334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4958BED5">
            <w:pPr>
              <w:spacing w:after="0" w:line="240" w:lineRule="auto"/>
            </w:pPr>
          </w:p>
        </w:tc>
        <w:tc>
          <w:tcPr>
            <w:tcW w:w="1390" w:type="dxa"/>
            <w:vAlign w:val="center"/>
          </w:tcPr>
          <w:p w14:paraId="36FF5D3D">
            <w:pPr>
              <w:spacing w:after="0" w:line="288" w:lineRule="auto"/>
            </w:pPr>
            <w:r>
              <w:rPr>
                <w:sz w:val="18"/>
              </w:rPr>
              <w:t>2</w:t>
            </w:r>
          </w:p>
        </w:tc>
        <w:tc>
          <w:tcPr>
            <w:tcW w:w="6370" w:type="dxa"/>
            <w:vAlign w:val="center"/>
          </w:tcPr>
          <w:p w14:paraId="58A118E8">
            <w:pPr>
              <w:spacing w:after="0" w:line="288" w:lineRule="auto"/>
            </w:pPr>
            <w:r>
              <w:rPr>
                <w:sz w:val="18"/>
              </w:rPr>
              <w:t>HM84C-2001 Adjustment Plate (Stainless Steel)</w:t>
            </w:r>
          </w:p>
        </w:tc>
        <w:tc>
          <w:tcPr>
            <w:tcW w:w="1400" w:type="dxa"/>
            <w:vAlign w:val="center"/>
          </w:tcPr>
          <w:p w14:paraId="505FF1ED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120" w:type="dxa"/>
          </w:tcPr>
          <w:p w14:paraId="7C327E13">
            <w:pPr>
              <w:spacing w:after="0" w:line="240" w:lineRule="auto"/>
            </w:pPr>
          </w:p>
        </w:tc>
      </w:tr>
      <w:tr w14:paraId="40EF3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66F307E7">
            <w:pPr>
              <w:spacing w:after="0" w:line="240" w:lineRule="auto"/>
            </w:pPr>
          </w:p>
        </w:tc>
        <w:tc>
          <w:tcPr>
            <w:tcW w:w="1390" w:type="dxa"/>
            <w:vAlign w:val="center"/>
          </w:tcPr>
          <w:p w14:paraId="2FCCB479">
            <w:pPr>
              <w:spacing w:after="0" w:line="288" w:lineRule="auto"/>
            </w:pPr>
            <w:r>
              <w:rPr>
                <w:sz w:val="18"/>
              </w:rPr>
              <w:t>3</w:t>
            </w:r>
          </w:p>
        </w:tc>
        <w:tc>
          <w:tcPr>
            <w:tcW w:w="6370" w:type="dxa"/>
            <w:vAlign w:val="center"/>
          </w:tcPr>
          <w:p w14:paraId="336451EA">
            <w:pPr>
              <w:spacing w:after="0" w:line="288" w:lineRule="auto"/>
            </w:pPr>
            <w:r>
              <w:rPr>
                <w:sz w:val="18"/>
              </w:rPr>
              <w:t>HM-5037 Limiting Sleeve</w:t>
            </w:r>
          </w:p>
        </w:tc>
        <w:tc>
          <w:tcPr>
            <w:tcW w:w="1400" w:type="dxa"/>
            <w:vAlign w:val="center"/>
          </w:tcPr>
          <w:p w14:paraId="1F5FB759">
            <w:pPr>
              <w:spacing w:after="0" w:line="288" w:lineRule="auto"/>
            </w:pPr>
            <w:r>
              <w:rPr>
                <w:sz w:val="18"/>
              </w:rPr>
              <w:t>2</w:t>
            </w:r>
          </w:p>
        </w:tc>
        <w:tc>
          <w:tcPr>
            <w:tcW w:w="120" w:type="dxa"/>
          </w:tcPr>
          <w:p w14:paraId="12AAF1D7">
            <w:pPr>
              <w:spacing w:after="0" w:line="240" w:lineRule="auto"/>
            </w:pPr>
          </w:p>
        </w:tc>
      </w:tr>
      <w:tr w14:paraId="51F26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609E947A">
            <w:pPr>
              <w:spacing w:after="0" w:line="240" w:lineRule="auto"/>
            </w:pPr>
          </w:p>
        </w:tc>
        <w:tc>
          <w:tcPr>
            <w:tcW w:w="1390" w:type="dxa"/>
            <w:vAlign w:val="center"/>
          </w:tcPr>
          <w:p w14:paraId="67A44BB4">
            <w:pPr>
              <w:spacing w:after="0" w:line="288" w:lineRule="auto"/>
            </w:pPr>
            <w:r>
              <w:rPr>
                <w:sz w:val="18"/>
              </w:rPr>
              <w:t>4</w:t>
            </w:r>
          </w:p>
        </w:tc>
        <w:tc>
          <w:tcPr>
            <w:tcW w:w="6370" w:type="dxa"/>
            <w:vAlign w:val="center"/>
          </w:tcPr>
          <w:p w14:paraId="56B2539D">
            <w:pPr>
              <w:spacing w:after="0" w:line="288" w:lineRule="auto"/>
            </w:pPr>
            <w:r>
              <w:rPr>
                <w:sz w:val="18"/>
              </w:rPr>
              <w:t>Internal Hex Socket Head Screw M8x16</w:t>
            </w:r>
          </w:p>
        </w:tc>
        <w:tc>
          <w:tcPr>
            <w:tcW w:w="1400" w:type="dxa"/>
            <w:vAlign w:val="center"/>
          </w:tcPr>
          <w:p w14:paraId="08EDF4B9">
            <w:pPr>
              <w:spacing w:after="0" w:line="288" w:lineRule="auto"/>
            </w:pPr>
            <w:r>
              <w:rPr>
                <w:sz w:val="18"/>
              </w:rPr>
              <w:t>2</w:t>
            </w:r>
          </w:p>
        </w:tc>
        <w:tc>
          <w:tcPr>
            <w:tcW w:w="120" w:type="dxa"/>
          </w:tcPr>
          <w:p w14:paraId="67B53677">
            <w:pPr>
              <w:spacing w:after="0" w:line="240" w:lineRule="auto"/>
            </w:pPr>
          </w:p>
        </w:tc>
      </w:tr>
      <w:tr w14:paraId="37DC2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23CE824F">
            <w:pPr>
              <w:spacing w:after="0" w:line="240" w:lineRule="auto"/>
            </w:pPr>
          </w:p>
        </w:tc>
        <w:tc>
          <w:tcPr>
            <w:tcW w:w="1390" w:type="dxa"/>
            <w:vAlign w:val="center"/>
          </w:tcPr>
          <w:p w14:paraId="1CAB28D1">
            <w:pPr>
              <w:spacing w:after="0" w:line="288" w:lineRule="auto"/>
            </w:pPr>
            <w:r>
              <w:rPr>
                <w:sz w:val="18"/>
              </w:rPr>
              <w:t>5</w:t>
            </w:r>
          </w:p>
        </w:tc>
        <w:tc>
          <w:tcPr>
            <w:tcW w:w="6370" w:type="dxa"/>
            <w:vAlign w:val="center"/>
          </w:tcPr>
          <w:p w14:paraId="5AB2872B">
            <w:pPr>
              <w:spacing w:after="0" w:line="288" w:lineRule="auto"/>
            </w:pPr>
            <w:r>
              <w:rPr>
                <w:sz w:val="18"/>
              </w:rPr>
              <w:t>Round Tube Plug 060</w:t>
            </w:r>
          </w:p>
        </w:tc>
        <w:tc>
          <w:tcPr>
            <w:tcW w:w="1400" w:type="dxa"/>
            <w:vAlign w:val="center"/>
          </w:tcPr>
          <w:p w14:paraId="6EBFA07A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120" w:type="dxa"/>
          </w:tcPr>
          <w:p w14:paraId="1453D983">
            <w:pPr>
              <w:spacing w:after="0" w:line="240" w:lineRule="auto"/>
            </w:pPr>
          </w:p>
        </w:tc>
      </w:tr>
    </w:tbl>
    <w:p w14:paraId="721C1A5D">
      <w:pPr>
        <w:sectPr>
          <w:type w:val="continuous"/>
          <w:pgSz w:w="22440" w:h="16840"/>
          <w:pgMar w:top="660" w:right="300" w:bottom="660" w:left="300" w:header="720" w:footer="720" w:gutter="0"/>
          <w:cols w:equalWidth="0" w:num="1">
            <w:col w:w="21840"/>
          </w:cols>
          <w:docGrid w:linePitch="360" w:charSpace="0"/>
        </w:sectPr>
      </w:pPr>
    </w:p>
    <w:p w14:paraId="1B0413DB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7D917A78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5B8D8FBF">
      <w:pPr>
        <w:sectPr>
          <w:pgSz w:w="22440" w:h="16840"/>
          <w:pgMar w:top="660" w:right="210" w:bottom="66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4425646C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33A5D590">
      <w:pPr>
        <w:widowControl/>
        <w:autoSpaceDE w:val="0"/>
        <w:autoSpaceDN w:val="0"/>
        <w:spacing w:before="0" w:after="10" w:line="990" w:lineRule="exact"/>
        <w:ind w:left="640" w:right="0" w:firstLine="0"/>
        <w:jc w:val="both"/>
      </w:pPr>
      <w:r>
        <w:rPr>
          <w:spacing w:val="4"/>
          <w:sz w:val="83"/>
        </w:rPr>
        <w:t>HM84C-03 Leg Press Weldment</w: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577850</wp:posOffset>
            </wp:positionH>
            <wp:positionV relativeFrom="paragraph">
              <wp:posOffset>1905000</wp:posOffset>
            </wp:positionV>
            <wp:extent cx="7613650" cy="7499350"/>
            <wp:effectExtent l="0" t="0" r="635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13650" cy="749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E9B9F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7794B8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00D33C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A487C2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556620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06BC78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A90734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7A1F11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2F3DEA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8A0077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2039CC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267E51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3CB9B2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E89EBFF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30041C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458B2C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2F4B87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A016DA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AA45B9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50C979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35D140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4DFFB1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31690F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59C56E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732D8C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3B4E4D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689FE0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D2A01D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3EA86F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CF6B85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7B87D7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7551D7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B55CA1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F553D4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B4ACEB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731" w:rightFromText="1" w:vertAnchor="text" w:horzAnchor="page" w:tblpX="12941"/>
        <w:tblW w:w="94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3890"/>
        <w:gridCol w:w="910"/>
      </w:tblGrid>
      <w:tr w14:paraId="5AF5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1C675325">
            <w:pPr>
              <w:spacing w:after="0" w:line="240" w:lineRule="auto"/>
            </w:pPr>
          </w:p>
        </w:tc>
        <w:tc>
          <w:tcPr>
            <w:tcW w:w="3890" w:type="dxa"/>
          </w:tcPr>
          <w:p w14:paraId="5C8276E1">
            <w:pPr>
              <w:spacing w:after="0" w:line="240" w:lineRule="auto"/>
            </w:pPr>
          </w:p>
        </w:tc>
        <w:tc>
          <w:tcPr>
            <w:tcW w:w="910" w:type="dxa"/>
          </w:tcPr>
          <w:p w14:paraId="5FF81DD6">
            <w:pPr>
              <w:spacing w:after="0" w:line="240" w:lineRule="auto"/>
            </w:pPr>
          </w:p>
        </w:tc>
      </w:tr>
      <w:tr w14:paraId="08530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6BC17668">
            <w:pPr>
              <w:spacing w:after="0" w:line="288" w:lineRule="auto"/>
            </w:pPr>
            <w:r>
              <w:rPr>
                <w:sz w:val="16"/>
              </w:rPr>
              <w:t>Item No.</w:t>
            </w:r>
          </w:p>
        </w:tc>
        <w:tc>
          <w:tcPr>
            <w:tcW w:w="3890" w:type="dxa"/>
            <w:vAlign w:val="center"/>
          </w:tcPr>
          <w:p w14:paraId="21D68267">
            <w:pPr>
              <w:spacing w:after="0" w:line="288" w:lineRule="auto"/>
            </w:pPr>
            <w:r>
              <w:rPr>
                <w:sz w:val="16"/>
              </w:rPr>
              <w:t>Part No.</w:t>
            </w:r>
          </w:p>
        </w:tc>
        <w:tc>
          <w:tcPr>
            <w:tcW w:w="910" w:type="dxa"/>
            <w:vAlign w:val="center"/>
          </w:tcPr>
          <w:p w14:paraId="1950B5D1">
            <w:pPr>
              <w:spacing w:after="0" w:line="288" w:lineRule="auto"/>
            </w:pPr>
            <w:r>
              <w:rPr>
                <w:sz w:val="16"/>
              </w:rPr>
              <w:t>Quantity</w:t>
            </w:r>
          </w:p>
        </w:tc>
      </w:tr>
      <w:tr w14:paraId="10301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7A65FE4F">
            <w:pPr>
              <w:spacing w:after="0" w:line="288" w:lineRule="auto"/>
            </w:pPr>
            <w:r>
              <w:rPr>
                <w:sz w:val="16"/>
              </w:rPr>
              <w:t>一</w:t>
            </w:r>
          </w:p>
        </w:tc>
        <w:tc>
          <w:tcPr>
            <w:tcW w:w="3890" w:type="dxa"/>
            <w:vAlign w:val="center"/>
          </w:tcPr>
          <w:p w14:paraId="086AF64A">
            <w:pPr>
              <w:spacing w:after="0" w:line="288" w:lineRule="auto"/>
            </w:pPr>
            <w:r>
              <w:rPr>
                <w:sz w:val="16"/>
              </w:rPr>
              <w:t>HM84C-03 Leg Press Weldment</w:t>
            </w:r>
          </w:p>
        </w:tc>
        <w:tc>
          <w:tcPr>
            <w:tcW w:w="910" w:type="dxa"/>
            <w:vAlign w:val="center"/>
          </w:tcPr>
          <w:p w14:paraId="4718B122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1E8C3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5CA7E000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3890" w:type="dxa"/>
            <w:vAlign w:val="center"/>
          </w:tcPr>
          <w:p w14:paraId="56B4F20B">
            <w:pPr>
              <w:spacing w:after="0" w:line="288" w:lineRule="auto"/>
            </w:pPr>
            <w:r>
              <w:rPr>
                <w:sz w:val="16"/>
              </w:rPr>
              <w:t>Deep Groove Ball Bearing 6205 052x025×15</w:t>
            </w:r>
          </w:p>
        </w:tc>
        <w:tc>
          <w:tcPr>
            <w:tcW w:w="910" w:type="dxa"/>
            <w:vAlign w:val="center"/>
          </w:tcPr>
          <w:p w14:paraId="206E3C24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378FF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14A0F13D">
            <w:pPr>
              <w:spacing w:after="0" w:line="288" w:lineRule="auto"/>
            </w:pPr>
            <w:r>
              <w:rPr>
                <w:sz w:val="16"/>
              </w:rPr>
              <w:t>3</w:t>
            </w:r>
          </w:p>
        </w:tc>
        <w:tc>
          <w:tcPr>
            <w:tcW w:w="3890" w:type="dxa"/>
            <w:vAlign w:val="center"/>
          </w:tcPr>
          <w:p w14:paraId="1750618A">
            <w:pPr>
              <w:spacing w:after="0" w:line="288" w:lineRule="auto"/>
            </w:pPr>
            <w:r>
              <w:rPr>
                <w:sz w:val="16"/>
              </w:rPr>
              <w:t>HM-5018 Pull Pin Cap</w:t>
            </w:r>
          </w:p>
        </w:tc>
        <w:tc>
          <w:tcPr>
            <w:tcW w:w="910" w:type="dxa"/>
            <w:vAlign w:val="center"/>
          </w:tcPr>
          <w:p w14:paraId="32F0C2C9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787E0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4911BBA1">
            <w:pPr>
              <w:spacing w:after="0" w:line="288" w:lineRule="auto"/>
            </w:pPr>
            <w:r>
              <w:rPr>
                <w:sz w:val="16"/>
              </w:rPr>
              <w:t>4</w:t>
            </w:r>
          </w:p>
        </w:tc>
        <w:tc>
          <w:tcPr>
            <w:tcW w:w="3890" w:type="dxa"/>
            <w:vAlign w:val="center"/>
          </w:tcPr>
          <w:p w14:paraId="67C4FAD7">
            <w:pPr>
              <w:spacing w:after="0" w:line="288" w:lineRule="auto"/>
            </w:pPr>
            <w:r>
              <w:rPr>
                <w:sz w:val="16"/>
              </w:rPr>
              <w:t>HM-5051 Long Pin (Galvanized)</w:t>
            </w:r>
          </w:p>
        </w:tc>
        <w:tc>
          <w:tcPr>
            <w:tcW w:w="910" w:type="dxa"/>
            <w:vAlign w:val="center"/>
          </w:tcPr>
          <w:p w14:paraId="67948966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59A65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6F241068">
            <w:pPr>
              <w:spacing w:after="0" w:line="288" w:lineRule="auto"/>
            </w:pPr>
            <w:r>
              <w:rPr>
                <w:sz w:val="16"/>
              </w:rPr>
              <w:t>5</w:t>
            </w:r>
          </w:p>
        </w:tc>
        <w:tc>
          <w:tcPr>
            <w:tcW w:w="3890" w:type="dxa"/>
            <w:vAlign w:val="center"/>
          </w:tcPr>
          <w:p w14:paraId="079664FC">
            <w:pPr>
              <w:spacing w:after="0" w:line="288" w:lineRule="auto"/>
            </w:pPr>
            <w:r>
              <w:rPr>
                <w:sz w:val="16"/>
              </w:rPr>
              <w:t>HM-5017 Spring (Galvanized)</w:t>
            </w:r>
          </w:p>
        </w:tc>
        <w:tc>
          <w:tcPr>
            <w:tcW w:w="910" w:type="dxa"/>
            <w:vAlign w:val="center"/>
          </w:tcPr>
          <w:p w14:paraId="4C79F6D4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47049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236ABFE5">
            <w:pPr>
              <w:spacing w:after="0" w:line="288" w:lineRule="auto"/>
            </w:pPr>
            <w:r>
              <w:rPr>
                <w:sz w:val="16"/>
              </w:rPr>
              <w:t>6</w:t>
            </w:r>
          </w:p>
        </w:tc>
        <w:tc>
          <w:tcPr>
            <w:tcW w:w="3890" w:type="dxa"/>
            <w:vAlign w:val="center"/>
          </w:tcPr>
          <w:p w14:paraId="497EBFF2">
            <w:pPr>
              <w:spacing w:after="0" w:line="288" w:lineRule="auto"/>
            </w:pPr>
            <w:r>
              <w:rPr>
                <w:sz w:val="16"/>
              </w:rPr>
              <w:t>HM-5073 Leg Press Pad</w:t>
            </w:r>
          </w:p>
        </w:tc>
        <w:tc>
          <w:tcPr>
            <w:tcW w:w="910" w:type="dxa"/>
            <w:vAlign w:val="center"/>
          </w:tcPr>
          <w:p w14:paraId="6343ABB4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44880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31DDEA47">
            <w:pPr>
              <w:spacing w:after="0" w:line="288" w:lineRule="auto"/>
            </w:pPr>
            <w:r>
              <w:rPr>
                <w:sz w:val="16"/>
              </w:rPr>
              <w:t>7</w:t>
            </w:r>
          </w:p>
        </w:tc>
        <w:tc>
          <w:tcPr>
            <w:tcW w:w="3890" w:type="dxa"/>
            <w:vAlign w:val="center"/>
          </w:tcPr>
          <w:p w14:paraId="07181F64">
            <w:pPr>
              <w:spacing w:after="0" w:line="288" w:lineRule="auto"/>
            </w:pPr>
            <w:r>
              <w:rPr>
                <w:sz w:val="16"/>
              </w:rPr>
              <w:t>HM-5011 Square Pipe Plug 50x80</w:t>
            </w:r>
          </w:p>
        </w:tc>
        <w:tc>
          <w:tcPr>
            <w:tcW w:w="910" w:type="dxa"/>
            <w:vAlign w:val="center"/>
          </w:tcPr>
          <w:p w14:paraId="53893E56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1315D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0A67DB97">
            <w:pPr>
              <w:spacing w:after="0" w:line="288" w:lineRule="auto"/>
            </w:pPr>
            <w:r>
              <w:rPr>
                <w:sz w:val="16"/>
              </w:rPr>
              <w:t>8</w:t>
            </w:r>
          </w:p>
        </w:tc>
        <w:tc>
          <w:tcPr>
            <w:tcW w:w="3890" w:type="dxa"/>
            <w:vAlign w:val="center"/>
          </w:tcPr>
          <w:p w14:paraId="7744245C">
            <w:pPr>
              <w:spacing w:after="0" w:line="288" w:lineRule="auto"/>
            </w:pPr>
            <w:r>
              <w:rPr>
                <w:sz w:val="16"/>
              </w:rPr>
              <w:t>5-Piece Front Set</w:t>
            </w:r>
          </w:p>
        </w:tc>
        <w:tc>
          <w:tcPr>
            <w:tcW w:w="910" w:type="dxa"/>
            <w:vAlign w:val="center"/>
          </w:tcPr>
          <w:p w14:paraId="3663CB8F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4B339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61C9592D">
            <w:pPr>
              <w:spacing w:after="0" w:line="288" w:lineRule="auto"/>
            </w:pPr>
            <w:r>
              <w:rPr>
                <w:sz w:val="16"/>
              </w:rPr>
              <w:t>9</w:t>
            </w:r>
          </w:p>
        </w:tc>
        <w:tc>
          <w:tcPr>
            <w:tcW w:w="3890" w:type="dxa"/>
            <w:vAlign w:val="center"/>
          </w:tcPr>
          <w:p w14:paraId="7B1D637A">
            <w:pPr>
              <w:spacing w:after="0" w:line="288" w:lineRule="auto"/>
            </w:pPr>
            <w:r>
              <w:rPr>
                <w:sz w:val="16"/>
              </w:rPr>
              <w:t>5-Piece Rear Set</w:t>
            </w:r>
          </w:p>
        </w:tc>
        <w:tc>
          <w:tcPr>
            <w:tcW w:w="910" w:type="dxa"/>
            <w:vAlign w:val="center"/>
          </w:tcPr>
          <w:p w14:paraId="2FA7F4A9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77A82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19C02350">
            <w:pPr>
              <w:spacing w:after="0" w:line="288" w:lineRule="auto"/>
            </w:pPr>
            <w:r>
              <w:rPr>
                <w:sz w:val="16"/>
              </w:rPr>
              <w:t>10</w:t>
            </w:r>
          </w:p>
        </w:tc>
        <w:tc>
          <w:tcPr>
            <w:tcW w:w="3890" w:type="dxa"/>
            <w:vAlign w:val="center"/>
          </w:tcPr>
          <w:p w14:paraId="17AED8DA">
            <w:pPr>
              <w:spacing w:after="0" w:line="288" w:lineRule="auto"/>
            </w:pPr>
            <w:r>
              <w:rPr>
                <w:sz w:val="16"/>
              </w:rPr>
              <w:t>Internal Hex Countersunk Screw M8x25</w:t>
            </w:r>
          </w:p>
        </w:tc>
        <w:tc>
          <w:tcPr>
            <w:tcW w:w="910" w:type="dxa"/>
            <w:vAlign w:val="center"/>
          </w:tcPr>
          <w:p w14:paraId="25573937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0ABED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6D94A157">
            <w:pPr>
              <w:spacing w:after="0" w:line="288" w:lineRule="auto"/>
            </w:pPr>
            <w:r>
              <w:rPr>
                <w:sz w:val="16"/>
              </w:rPr>
              <w:t>11</w:t>
            </w:r>
          </w:p>
        </w:tc>
        <w:tc>
          <w:tcPr>
            <w:tcW w:w="3890" w:type="dxa"/>
            <w:vAlign w:val="center"/>
          </w:tcPr>
          <w:p w14:paraId="38BB115E">
            <w:pPr>
              <w:spacing w:after="0" w:line="288" w:lineRule="auto"/>
            </w:pPr>
            <w:r>
              <w:rPr>
                <w:sz w:val="16"/>
              </w:rPr>
              <w:t>HM-5057 Star Nut M8 with 020 Hole</w:t>
            </w:r>
          </w:p>
        </w:tc>
        <w:tc>
          <w:tcPr>
            <w:tcW w:w="910" w:type="dxa"/>
            <w:vAlign w:val="center"/>
          </w:tcPr>
          <w:p w14:paraId="4F08203F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75AE6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5331F2F0">
            <w:pPr>
              <w:spacing w:after="0" w:line="288" w:lineRule="auto"/>
            </w:pPr>
            <w:r>
              <w:rPr>
                <w:sz w:val="16"/>
              </w:rPr>
              <w:t>12</w:t>
            </w:r>
          </w:p>
        </w:tc>
        <w:tc>
          <w:tcPr>
            <w:tcW w:w="3890" w:type="dxa"/>
            <w:vAlign w:val="center"/>
          </w:tcPr>
          <w:p w14:paraId="2CBCB722">
            <w:pPr>
              <w:spacing w:after="0" w:line="288" w:lineRule="auto"/>
            </w:pPr>
            <w:r>
              <w:rPr>
                <w:sz w:val="16"/>
              </w:rPr>
              <w:t>Hex Bolt M8x75</w:t>
            </w:r>
          </w:p>
        </w:tc>
        <w:tc>
          <w:tcPr>
            <w:tcW w:w="910" w:type="dxa"/>
            <w:vAlign w:val="center"/>
          </w:tcPr>
          <w:p w14:paraId="161BD1AD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368DA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1401D4B5">
            <w:pPr>
              <w:spacing w:after="0" w:line="288" w:lineRule="auto"/>
            </w:pPr>
            <w:r>
              <w:rPr>
                <w:sz w:val="16"/>
              </w:rPr>
              <w:t>13</w:t>
            </w:r>
          </w:p>
        </w:tc>
        <w:tc>
          <w:tcPr>
            <w:tcW w:w="3890" w:type="dxa"/>
            <w:vAlign w:val="center"/>
          </w:tcPr>
          <w:p w14:paraId="579B18D6">
            <w:pPr>
              <w:spacing w:after="0" w:line="288" w:lineRule="auto"/>
            </w:pPr>
            <w:r>
              <w:rPr>
                <w:sz w:val="16"/>
              </w:rPr>
              <w:t>Flat Washer 中8</w:t>
            </w:r>
          </w:p>
        </w:tc>
        <w:tc>
          <w:tcPr>
            <w:tcW w:w="910" w:type="dxa"/>
            <w:vAlign w:val="center"/>
          </w:tcPr>
          <w:p w14:paraId="5D732BC6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3F3EE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  <w:vAlign w:val="center"/>
          </w:tcPr>
          <w:p w14:paraId="1F4EC560">
            <w:pPr>
              <w:spacing w:after="0" w:line="288" w:lineRule="auto"/>
            </w:pPr>
            <w:r>
              <w:rPr>
                <w:sz w:val="16"/>
              </w:rPr>
              <w:t>14</w:t>
            </w:r>
          </w:p>
        </w:tc>
        <w:tc>
          <w:tcPr>
            <w:tcW w:w="3890" w:type="dxa"/>
            <w:vAlign w:val="center"/>
          </w:tcPr>
          <w:p w14:paraId="205A7A1A">
            <w:pPr>
              <w:spacing w:after="0" w:line="288" w:lineRule="auto"/>
            </w:pPr>
            <w:r>
              <w:rPr>
                <w:sz w:val="16"/>
              </w:rPr>
              <w:t>HM84C Non-slip Handle</w:t>
            </w:r>
          </w:p>
        </w:tc>
        <w:tc>
          <w:tcPr>
            <w:tcW w:w="910" w:type="dxa"/>
            <w:vAlign w:val="center"/>
          </w:tcPr>
          <w:p w14:paraId="51492CB1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161EC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" w:type="dxa"/>
          </w:tcPr>
          <w:p w14:paraId="713F9E80">
            <w:pPr>
              <w:spacing w:after="0" w:line="240" w:lineRule="auto"/>
            </w:pPr>
          </w:p>
        </w:tc>
        <w:tc>
          <w:tcPr>
            <w:tcW w:w="3890" w:type="dxa"/>
          </w:tcPr>
          <w:p w14:paraId="7108B4D2">
            <w:pPr>
              <w:spacing w:after="0" w:line="240" w:lineRule="auto"/>
            </w:pPr>
          </w:p>
        </w:tc>
        <w:tc>
          <w:tcPr>
            <w:tcW w:w="910" w:type="dxa"/>
          </w:tcPr>
          <w:p w14:paraId="00C0559C">
            <w:pPr>
              <w:spacing w:after="0" w:line="240" w:lineRule="auto"/>
            </w:pPr>
          </w:p>
        </w:tc>
      </w:tr>
    </w:tbl>
    <w:p w14:paraId="22DA9982">
      <w:pPr>
        <w:sectPr>
          <w:type w:val="continuous"/>
          <w:pgSz w:w="22440" w:h="16840"/>
          <w:pgMar w:top="660" w:right="210" w:bottom="66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432A8330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5E76CF63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43FF2298">
      <w:pPr>
        <w:sectPr>
          <w:pgSz w:w="22440" w:h="16840"/>
          <w:pgMar w:top="660" w:right="500" w:bottom="660" w:left="500" w:header="720" w:footer="720" w:gutter="0"/>
          <w:cols w:equalWidth="0" w:num="1">
            <w:col w:w="21440"/>
          </w:cols>
          <w:docGrid w:linePitch="360" w:charSpace="0"/>
        </w:sectPr>
      </w:pPr>
    </w:p>
    <w:p w14:paraId="3DE066D2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59C82CD1">
      <w:pPr>
        <w:widowControl/>
        <w:autoSpaceDE w:val="0"/>
        <w:autoSpaceDN w:val="0"/>
        <w:spacing w:before="0" w:after="10" w:line="800" w:lineRule="exact"/>
        <w:ind w:left="370" w:right="0" w:firstLine="0"/>
        <w:jc w:val="both"/>
      </w:pPr>
      <w:r>
        <w:rPr>
          <w:spacing w:val="4"/>
          <w:sz w:val="67"/>
        </w:rPr>
        <w:t>HM84B-02 Main Frame Weldment</w: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1746250</wp:posOffset>
            </wp:positionH>
            <wp:positionV relativeFrom="paragraph">
              <wp:posOffset>2705100</wp:posOffset>
            </wp:positionV>
            <wp:extent cx="5994400" cy="4279900"/>
            <wp:effectExtent l="0" t="0" r="635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427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33"/>
        <w:tblpPr w:leftFromText="11981" w:rightFromText="1" w:vertAnchor="text" w:horzAnchor="page" w:tblpX="12481"/>
        <w:tblW w:w="94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"/>
        <w:gridCol w:w="1660"/>
        <w:gridCol w:w="5820"/>
        <w:gridCol w:w="1670"/>
      </w:tblGrid>
      <w:tr w14:paraId="67DB2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</w:tcPr>
          <w:p w14:paraId="053AFA11">
            <w:pPr>
              <w:spacing w:after="0" w:line="240" w:lineRule="auto"/>
            </w:pPr>
          </w:p>
        </w:tc>
        <w:tc>
          <w:tcPr>
            <w:tcW w:w="1660" w:type="dxa"/>
          </w:tcPr>
          <w:p w14:paraId="1D95029A">
            <w:pPr>
              <w:spacing w:after="0" w:line="240" w:lineRule="auto"/>
            </w:pPr>
          </w:p>
        </w:tc>
        <w:tc>
          <w:tcPr>
            <w:tcW w:w="5820" w:type="dxa"/>
          </w:tcPr>
          <w:p w14:paraId="264B00A8">
            <w:pPr>
              <w:spacing w:after="0" w:line="240" w:lineRule="auto"/>
            </w:pPr>
          </w:p>
        </w:tc>
        <w:tc>
          <w:tcPr>
            <w:tcW w:w="1670" w:type="dxa"/>
          </w:tcPr>
          <w:p w14:paraId="6F92DA06">
            <w:pPr>
              <w:spacing w:after="0" w:line="240" w:lineRule="auto"/>
            </w:pPr>
          </w:p>
        </w:tc>
      </w:tr>
      <w:tr w14:paraId="5A2FB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0" w:type="dxa"/>
            <w:gridSpan w:val="2"/>
            <w:vAlign w:val="center"/>
          </w:tcPr>
          <w:p w14:paraId="4CFEC615">
            <w:pPr>
              <w:spacing w:after="0" w:line="288" w:lineRule="auto"/>
            </w:pPr>
            <w:r>
              <w:rPr>
                <w:sz w:val="16"/>
              </w:rPr>
              <w:t>Item No.</w:t>
            </w:r>
          </w:p>
        </w:tc>
        <w:tc>
          <w:tcPr>
            <w:tcW w:w="5820" w:type="dxa"/>
            <w:vAlign w:val="center"/>
          </w:tcPr>
          <w:p w14:paraId="2C2D36CD">
            <w:pPr>
              <w:spacing w:after="0" w:line="288" w:lineRule="auto"/>
            </w:pPr>
            <w:r>
              <w:rPr>
                <w:sz w:val="16"/>
              </w:rPr>
              <w:t>Part No.</w:t>
            </w:r>
          </w:p>
        </w:tc>
        <w:tc>
          <w:tcPr>
            <w:tcW w:w="1670" w:type="dxa"/>
            <w:vAlign w:val="center"/>
          </w:tcPr>
          <w:p w14:paraId="4F4141A7">
            <w:pPr>
              <w:spacing w:after="0" w:line="288" w:lineRule="auto"/>
            </w:pPr>
            <w:r>
              <w:rPr>
                <w:sz w:val="16"/>
              </w:rPr>
              <w:t>Quantity</w:t>
            </w:r>
          </w:p>
        </w:tc>
      </w:tr>
      <w:tr w14:paraId="43A76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0" w:type="dxa"/>
            <w:gridSpan w:val="2"/>
            <w:vAlign w:val="center"/>
          </w:tcPr>
          <w:p w14:paraId="6802E9D4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5820" w:type="dxa"/>
            <w:vAlign w:val="center"/>
          </w:tcPr>
          <w:p w14:paraId="3F74197D">
            <w:pPr>
              <w:spacing w:after="0" w:line="288" w:lineRule="auto"/>
            </w:pPr>
            <w:r>
              <w:rPr>
                <w:sz w:val="16"/>
              </w:rPr>
              <w:t>HM84B-02 Main Frame Weldment</w:t>
            </w:r>
          </w:p>
        </w:tc>
        <w:tc>
          <w:tcPr>
            <w:tcW w:w="1670" w:type="dxa"/>
            <w:vAlign w:val="center"/>
          </w:tcPr>
          <w:p w14:paraId="5F9E75FA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1FA30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0" w:type="dxa"/>
            <w:gridSpan w:val="2"/>
            <w:vAlign w:val="center"/>
          </w:tcPr>
          <w:p w14:paraId="05A815CB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5820" w:type="dxa"/>
            <w:vAlign w:val="center"/>
          </w:tcPr>
          <w:p w14:paraId="12C8B59D">
            <w:pPr>
              <w:spacing w:after="0" w:line="288" w:lineRule="auto"/>
            </w:pPr>
            <w:r>
              <w:rPr>
                <w:sz w:val="16"/>
              </w:rPr>
              <w:t>HM-5007 Foot Pad</w:t>
            </w:r>
          </w:p>
        </w:tc>
        <w:tc>
          <w:tcPr>
            <w:tcW w:w="1670" w:type="dxa"/>
            <w:vAlign w:val="center"/>
          </w:tcPr>
          <w:p w14:paraId="578FF31B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526E7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0" w:type="dxa"/>
            <w:gridSpan w:val="2"/>
            <w:vAlign w:val="center"/>
          </w:tcPr>
          <w:p w14:paraId="212F3CBB">
            <w:pPr>
              <w:spacing w:after="0" w:line="288" w:lineRule="auto"/>
            </w:pPr>
            <w:r>
              <w:rPr>
                <w:sz w:val="16"/>
              </w:rPr>
              <w:t>3</w:t>
            </w:r>
          </w:p>
        </w:tc>
        <w:tc>
          <w:tcPr>
            <w:tcW w:w="5820" w:type="dxa"/>
            <w:vAlign w:val="center"/>
          </w:tcPr>
          <w:p w14:paraId="6F1DF3D7">
            <w:pPr>
              <w:spacing w:after="0" w:line="288" w:lineRule="auto"/>
            </w:pPr>
            <w:r>
              <w:rPr>
                <w:sz w:val="16"/>
              </w:rPr>
              <w:t>HM-5010 Square Pipe Plug 50x100</w:t>
            </w:r>
          </w:p>
        </w:tc>
        <w:tc>
          <w:tcPr>
            <w:tcW w:w="1670" w:type="dxa"/>
            <w:vAlign w:val="center"/>
          </w:tcPr>
          <w:p w14:paraId="27F833E6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627D0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0" w:type="dxa"/>
            <w:gridSpan w:val="2"/>
            <w:vAlign w:val="center"/>
          </w:tcPr>
          <w:p w14:paraId="117A689D">
            <w:pPr>
              <w:spacing w:after="0" w:line="288" w:lineRule="auto"/>
            </w:pPr>
            <w:r>
              <w:rPr>
                <w:sz w:val="16"/>
              </w:rPr>
              <w:t>4</w:t>
            </w:r>
          </w:p>
        </w:tc>
        <w:tc>
          <w:tcPr>
            <w:tcW w:w="5820" w:type="dxa"/>
            <w:vAlign w:val="center"/>
          </w:tcPr>
          <w:p w14:paraId="3B54A7B4">
            <w:pPr>
              <w:spacing w:after="0" w:line="288" w:lineRule="auto"/>
            </w:pPr>
            <w:r>
              <w:rPr>
                <w:sz w:val="16"/>
              </w:rPr>
              <w:t>HM-5017 Spring (Galvanized)</w:t>
            </w:r>
          </w:p>
        </w:tc>
        <w:tc>
          <w:tcPr>
            <w:tcW w:w="1670" w:type="dxa"/>
            <w:vAlign w:val="center"/>
          </w:tcPr>
          <w:p w14:paraId="22CCE7EB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37260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0" w:type="dxa"/>
            <w:gridSpan w:val="2"/>
            <w:vAlign w:val="center"/>
          </w:tcPr>
          <w:p w14:paraId="02460C9D">
            <w:pPr>
              <w:spacing w:after="0" w:line="288" w:lineRule="auto"/>
            </w:pPr>
            <w:r>
              <w:rPr>
                <w:sz w:val="16"/>
              </w:rPr>
              <w:t>5</w:t>
            </w:r>
          </w:p>
        </w:tc>
        <w:tc>
          <w:tcPr>
            <w:tcW w:w="5820" w:type="dxa"/>
            <w:vAlign w:val="center"/>
          </w:tcPr>
          <w:p w14:paraId="3DE864B9">
            <w:pPr>
              <w:spacing w:after="0" w:line="288" w:lineRule="auto"/>
            </w:pPr>
            <w:r>
              <w:rPr>
                <w:sz w:val="16"/>
              </w:rPr>
              <w:t>HM-5018 Pull Pin Cap</w:t>
            </w:r>
          </w:p>
        </w:tc>
        <w:tc>
          <w:tcPr>
            <w:tcW w:w="1670" w:type="dxa"/>
            <w:vAlign w:val="center"/>
          </w:tcPr>
          <w:p w14:paraId="7E134F1D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6EDC8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0" w:type="dxa"/>
            <w:gridSpan w:val="2"/>
            <w:vAlign w:val="center"/>
          </w:tcPr>
          <w:p w14:paraId="7E4F5EC2">
            <w:pPr>
              <w:spacing w:after="0" w:line="288" w:lineRule="auto"/>
            </w:pPr>
            <w:r>
              <w:rPr>
                <w:sz w:val="16"/>
              </w:rPr>
              <w:t>6</w:t>
            </w:r>
          </w:p>
        </w:tc>
        <w:tc>
          <w:tcPr>
            <w:tcW w:w="5820" w:type="dxa"/>
            <w:vAlign w:val="center"/>
          </w:tcPr>
          <w:p w14:paraId="5F75C6FC">
            <w:pPr>
              <w:spacing w:after="0" w:line="288" w:lineRule="auto"/>
            </w:pPr>
            <w:r>
              <w:rPr>
                <w:sz w:val="16"/>
              </w:rPr>
              <w:t>HM-5053 Reset Pull Pin Shaft</w:t>
            </w:r>
          </w:p>
        </w:tc>
        <w:tc>
          <w:tcPr>
            <w:tcW w:w="1670" w:type="dxa"/>
            <w:vAlign w:val="center"/>
          </w:tcPr>
          <w:p w14:paraId="5D116C72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62BC8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vMerge w:val="restart"/>
            <w:vAlign w:val="center"/>
          </w:tcPr>
          <w:p w14:paraId="50B02D5A">
            <w:pPr>
              <w:spacing w:after="0" w:line="288" w:lineRule="auto"/>
              <w:jc w:val="center"/>
            </w:pPr>
          </w:p>
        </w:tc>
        <w:tc>
          <w:tcPr>
            <w:tcW w:w="1660" w:type="dxa"/>
            <w:vAlign w:val="center"/>
          </w:tcPr>
          <w:p w14:paraId="113090B4">
            <w:pPr>
              <w:spacing w:after="0" w:line="288" w:lineRule="auto"/>
            </w:pPr>
            <w:r>
              <w:rPr>
                <w:sz w:val="16"/>
              </w:rPr>
              <w:t>7</w:t>
            </w:r>
          </w:p>
        </w:tc>
        <w:tc>
          <w:tcPr>
            <w:tcW w:w="5820" w:type="dxa"/>
            <w:vAlign w:val="center"/>
          </w:tcPr>
          <w:p w14:paraId="76E49479">
            <w:pPr>
              <w:spacing w:after="0" w:line="288" w:lineRule="auto"/>
            </w:pPr>
            <w:r>
              <w:rPr>
                <w:sz w:val="16"/>
              </w:rPr>
              <w:t>HM-5054 Reducer Sleeve 60 to 50</w:t>
            </w:r>
          </w:p>
        </w:tc>
        <w:tc>
          <w:tcPr>
            <w:tcW w:w="1670" w:type="dxa"/>
            <w:vAlign w:val="center"/>
          </w:tcPr>
          <w:p w14:paraId="01D79C2F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1EC0A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  <w:vMerge w:val="continue"/>
          </w:tcPr>
          <w:p w14:paraId="0C01F151">
            <w:pPr>
              <w:spacing w:after="0" w:line="240" w:lineRule="auto"/>
            </w:pPr>
          </w:p>
        </w:tc>
        <w:tc>
          <w:tcPr>
            <w:tcW w:w="1660" w:type="dxa"/>
            <w:vAlign w:val="center"/>
          </w:tcPr>
          <w:p w14:paraId="0AA86662">
            <w:pPr>
              <w:spacing w:after="0" w:line="288" w:lineRule="auto"/>
            </w:pPr>
            <w:r>
              <w:rPr>
                <w:sz w:val="16"/>
              </w:rPr>
              <w:t>8</w:t>
            </w:r>
          </w:p>
        </w:tc>
        <w:tc>
          <w:tcPr>
            <w:tcW w:w="5820" w:type="dxa"/>
            <w:vAlign w:val="center"/>
          </w:tcPr>
          <w:p w14:paraId="61C1340E">
            <w:pPr>
              <w:spacing w:after="0" w:line="288" w:lineRule="auto"/>
            </w:pPr>
            <w:r>
              <w:rPr>
                <w:sz w:val="16"/>
              </w:rPr>
              <w:t>External Hex Screw M10X25</w:t>
            </w:r>
          </w:p>
        </w:tc>
        <w:tc>
          <w:tcPr>
            <w:tcW w:w="1670" w:type="dxa"/>
            <w:vAlign w:val="center"/>
          </w:tcPr>
          <w:p w14:paraId="3163FD8F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51027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" w:type="dxa"/>
          </w:tcPr>
          <w:p w14:paraId="0999D87C">
            <w:pPr>
              <w:spacing w:after="0" w:line="240" w:lineRule="auto"/>
            </w:pPr>
          </w:p>
        </w:tc>
        <w:tc>
          <w:tcPr>
            <w:tcW w:w="1660" w:type="dxa"/>
          </w:tcPr>
          <w:p w14:paraId="71A5706E">
            <w:pPr>
              <w:spacing w:after="0" w:line="240" w:lineRule="auto"/>
            </w:pPr>
          </w:p>
        </w:tc>
        <w:tc>
          <w:tcPr>
            <w:tcW w:w="5820" w:type="dxa"/>
          </w:tcPr>
          <w:p w14:paraId="1049BC87">
            <w:pPr>
              <w:spacing w:after="0" w:line="240" w:lineRule="auto"/>
            </w:pPr>
          </w:p>
        </w:tc>
        <w:tc>
          <w:tcPr>
            <w:tcW w:w="1670" w:type="dxa"/>
          </w:tcPr>
          <w:p w14:paraId="13ED3C24">
            <w:pPr>
              <w:spacing w:after="0" w:line="240" w:lineRule="auto"/>
            </w:pPr>
          </w:p>
        </w:tc>
      </w:tr>
    </w:tbl>
    <w:p w14:paraId="64BBF167">
      <w:pPr>
        <w:sectPr>
          <w:type w:val="continuous"/>
          <w:pgSz w:w="22440" w:h="16840"/>
          <w:pgMar w:top="660" w:right="500" w:bottom="660" w:left="500" w:header="720" w:footer="720" w:gutter="0"/>
          <w:cols w:equalWidth="0" w:num="1">
            <w:col w:w="21440"/>
          </w:cols>
          <w:docGrid w:linePitch="360" w:charSpace="0"/>
        </w:sectPr>
      </w:pPr>
    </w:p>
    <w:p w14:paraId="334B6598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5205EF2F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74B799C9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68C989B3">
      <w:pPr>
        <w:sectPr>
          <w:pgSz w:w="22440" w:h="16840"/>
          <w:pgMar w:top="620" w:right="210" w:bottom="62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44BF6DA1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2251F3A1">
      <w:pPr>
        <w:widowControl/>
        <w:autoSpaceDE w:val="0"/>
        <w:autoSpaceDN w:val="0"/>
        <w:spacing w:before="0" w:after="10" w:line="810" w:lineRule="exact"/>
        <w:ind w:left="830" w:right="0" w:firstLine="0"/>
        <w:jc w:val="both"/>
      </w:pPr>
      <w:r>
        <w:rPr>
          <w:spacing w:val="4"/>
          <w:sz w:val="68"/>
        </w:rPr>
        <w:t>HM84B-03 Main Shaft Weldment</w:t>
      </w:r>
    </w:p>
    <w:p w14:paraId="2A0A4AF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A17FDC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D8E98AF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466E63F9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464438D3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D2FBE8A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7C69644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77EAB2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15BBC79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178BC05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29DD08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3C4E8B2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24242F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81E64D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74E767C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21AA0FA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377B652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F979BB9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27C929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CD5DC6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361549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13CC18C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10565C6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4C29ACAF">
      <w:pPr>
        <w:widowControl/>
        <w:autoSpaceDE w:val="0"/>
        <w:autoSpaceDN w:val="0"/>
        <w:spacing w:before="110" w:after="10" w:line="252" w:lineRule="auto"/>
        <w:ind w:left="0" w:right="0"/>
      </w:pPr>
      <w:r>
        <w:t xml:space="preserve">                                                               </w:t>
      </w:r>
      <w:r>
        <w:drawing>
          <wp:inline distT="0" distB="0" distL="114300" distR="114300">
            <wp:extent cx="5200650" cy="3606800"/>
            <wp:effectExtent l="0" t="0" r="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60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9BBF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691" w:rightFromText="1" w:vertAnchor="text" w:horzAnchor="page" w:tblpX="12901"/>
        <w:tblW w:w="94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0"/>
        <w:gridCol w:w="6450"/>
        <w:gridCol w:w="1360"/>
        <w:gridCol w:w="90"/>
      </w:tblGrid>
      <w:tr w14:paraId="071AC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0" w:type="dxa"/>
          </w:tcPr>
          <w:p w14:paraId="6128FB75">
            <w:pPr>
              <w:spacing w:after="0" w:line="240" w:lineRule="auto"/>
            </w:pPr>
          </w:p>
        </w:tc>
        <w:tc>
          <w:tcPr>
            <w:tcW w:w="6450" w:type="dxa"/>
          </w:tcPr>
          <w:p w14:paraId="1354CB54">
            <w:pPr>
              <w:spacing w:after="0" w:line="240" w:lineRule="auto"/>
            </w:pPr>
          </w:p>
        </w:tc>
        <w:tc>
          <w:tcPr>
            <w:tcW w:w="1360" w:type="dxa"/>
          </w:tcPr>
          <w:p w14:paraId="68A700C4">
            <w:pPr>
              <w:spacing w:after="0" w:line="240" w:lineRule="auto"/>
            </w:pPr>
          </w:p>
        </w:tc>
        <w:tc>
          <w:tcPr>
            <w:tcW w:w="90" w:type="dxa"/>
            <w:vMerge w:val="restart"/>
            <w:vAlign w:val="center"/>
          </w:tcPr>
          <w:p w14:paraId="4895AE2F">
            <w:pPr>
              <w:spacing w:after="0" w:line="288" w:lineRule="auto"/>
              <w:jc w:val="center"/>
            </w:pPr>
          </w:p>
        </w:tc>
      </w:tr>
      <w:tr w14:paraId="2D6FB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0" w:type="dxa"/>
            <w:vAlign w:val="center"/>
          </w:tcPr>
          <w:p w14:paraId="19236EC8">
            <w:pPr>
              <w:spacing w:after="0" w:line="288" w:lineRule="auto"/>
            </w:pPr>
            <w:r>
              <w:rPr>
                <w:sz w:val="16"/>
              </w:rPr>
              <w:t>Item No.</w:t>
            </w:r>
          </w:p>
        </w:tc>
        <w:tc>
          <w:tcPr>
            <w:tcW w:w="6450" w:type="dxa"/>
            <w:vAlign w:val="center"/>
          </w:tcPr>
          <w:p w14:paraId="79887AC0">
            <w:pPr>
              <w:spacing w:after="0" w:line="288" w:lineRule="auto"/>
            </w:pPr>
            <w:r>
              <w:rPr>
                <w:sz w:val="16"/>
              </w:rPr>
              <w:t>Part No.</w:t>
            </w:r>
          </w:p>
        </w:tc>
        <w:tc>
          <w:tcPr>
            <w:tcW w:w="1360" w:type="dxa"/>
            <w:vAlign w:val="center"/>
          </w:tcPr>
          <w:p w14:paraId="568F3412">
            <w:pPr>
              <w:spacing w:after="0" w:line="288" w:lineRule="auto"/>
            </w:pPr>
            <w:r>
              <w:rPr>
                <w:sz w:val="16"/>
              </w:rPr>
              <w:t>Quantity</w:t>
            </w:r>
          </w:p>
        </w:tc>
        <w:tc>
          <w:tcPr>
            <w:tcW w:w="90" w:type="dxa"/>
            <w:vMerge w:val="continue"/>
          </w:tcPr>
          <w:p w14:paraId="11DF4FE0">
            <w:pPr>
              <w:spacing w:after="0" w:line="240" w:lineRule="auto"/>
            </w:pPr>
          </w:p>
        </w:tc>
      </w:tr>
      <w:tr w14:paraId="6CC01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0" w:type="dxa"/>
            <w:vAlign w:val="center"/>
          </w:tcPr>
          <w:p w14:paraId="1FE8AC41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6450" w:type="dxa"/>
            <w:vAlign w:val="center"/>
          </w:tcPr>
          <w:p w14:paraId="214505E2">
            <w:pPr>
              <w:spacing w:after="0" w:line="288" w:lineRule="auto"/>
            </w:pPr>
            <w:r>
              <w:rPr>
                <w:sz w:val="16"/>
              </w:rPr>
              <w:t>HM84B-03 Main Shaft Weldment</w:t>
            </w:r>
          </w:p>
        </w:tc>
        <w:tc>
          <w:tcPr>
            <w:tcW w:w="1360" w:type="dxa"/>
            <w:vAlign w:val="center"/>
          </w:tcPr>
          <w:p w14:paraId="7EE865CA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90" w:type="dxa"/>
          </w:tcPr>
          <w:p w14:paraId="7813E227">
            <w:pPr>
              <w:spacing w:after="0" w:line="240" w:lineRule="auto"/>
            </w:pPr>
          </w:p>
        </w:tc>
      </w:tr>
      <w:tr w14:paraId="411E6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0" w:type="dxa"/>
            <w:vAlign w:val="center"/>
          </w:tcPr>
          <w:p w14:paraId="2C5E581F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6450" w:type="dxa"/>
            <w:vAlign w:val="center"/>
          </w:tcPr>
          <w:p w14:paraId="51F663FF">
            <w:pPr>
              <w:spacing w:after="0" w:line="288" w:lineRule="auto"/>
            </w:pPr>
            <w:r>
              <w:rPr>
                <w:sz w:val="16"/>
              </w:rPr>
              <w:t>HM84A-2005 Adjustment Plate 5 (Stainless Steel)</w:t>
            </w:r>
          </w:p>
        </w:tc>
        <w:tc>
          <w:tcPr>
            <w:tcW w:w="1360" w:type="dxa"/>
            <w:vAlign w:val="center"/>
          </w:tcPr>
          <w:p w14:paraId="5EE9256D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90" w:type="dxa"/>
          </w:tcPr>
          <w:p w14:paraId="311CC22E">
            <w:pPr>
              <w:spacing w:after="0" w:line="240" w:lineRule="auto"/>
            </w:pPr>
          </w:p>
        </w:tc>
      </w:tr>
      <w:tr w14:paraId="7CBE0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0" w:type="dxa"/>
            <w:vAlign w:val="center"/>
          </w:tcPr>
          <w:p w14:paraId="50CC5634">
            <w:pPr>
              <w:spacing w:after="0" w:line="288" w:lineRule="auto"/>
            </w:pPr>
            <w:r>
              <w:rPr>
                <w:sz w:val="16"/>
              </w:rPr>
              <w:t>3</w:t>
            </w:r>
          </w:p>
        </w:tc>
        <w:tc>
          <w:tcPr>
            <w:tcW w:w="6450" w:type="dxa"/>
            <w:vAlign w:val="center"/>
          </w:tcPr>
          <w:p w14:paraId="17E75F61">
            <w:pPr>
              <w:spacing w:after="0" w:line="288" w:lineRule="auto"/>
            </w:pPr>
            <w:r>
              <w:rPr>
                <w:sz w:val="16"/>
              </w:rPr>
              <w:t>HM-5037 Limiting Sleeve</w:t>
            </w:r>
          </w:p>
        </w:tc>
        <w:tc>
          <w:tcPr>
            <w:tcW w:w="1360" w:type="dxa"/>
            <w:vAlign w:val="center"/>
          </w:tcPr>
          <w:p w14:paraId="291F0A67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90" w:type="dxa"/>
          </w:tcPr>
          <w:p w14:paraId="0CC99228">
            <w:pPr>
              <w:spacing w:after="0" w:line="240" w:lineRule="auto"/>
            </w:pPr>
          </w:p>
        </w:tc>
      </w:tr>
      <w:tr w14:paraId="4578F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0" w:type="dxa"/>
            <w:vAlign w:val="center"/>
          </w:tcPr>
          <w:p w14:paraId="69AE5E4E">
            <w:pPr>
              <w:spacing w:after="0" w:line="288" w:lineRule="auto"/>
            </w:pPr>
            <w:r>
              <w:rPr>
                <w:sz w:val="16"/>
              </w:rPr>
              <w:t>4</w:t>
            </w:r>
          </w:p>
        </w:tc>
        <w:tc>
          <w:tcPr>
            <w:tcW w:w="6450" w:type="dxa"/>
            <w:vAlign w:val="center"/>
          </w:tcPr>
          <w:p w14:paraId="4F3200D3">
            <w:pPr>
              <w:spacing w:after="0" w:line="288" w:lineRule="auto"/>
            </w:pPr>
            <w:r>
              <w:rPr>
                <w:sz w:val="16"/>
              </w:rPr>
              <w:t>Internal Hex Socket Head Screw M8x16</w:t>
            </w:r>
          </w:p>
        </w:tc>
        <w:tc>
          <w:tcPr>
            <w:tcW w:w="1360" w:type="dxa"/>
            <w:vAlign w:val="center"/>
          </w:tcPr>
          <w:p w14:paraId="41FFA4A8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90" w:type="dxa"/>
            <w:vMerge w:val="restart"/>
            <w:vAlign w:val="center"/>
          </w:tcPr>
          <w:p w14:paraId="3CA18EDC">
            <w:pPr>
              <w:spacing w:after="0" w:line="288" w:lineRule="auto"/>
              <w:jc w:val="center"/>
            </w:pPr>
          </w:p>
        </w:tc>
      </w:tr>
      <w:tr w14:paraId="56FCB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0" w:type="dxa"/>
            <w:vAlign w:val="center"/>
          </w:tcPr>
          <w:p w14:paraId="04A3DC90">
            <w:pPr>
              <w:spacing w:after="0" w:line="288" w:lineRule="auto"/>
            </w:pPr>
            <w:r>
              <w:rPr>
                <w:sz w:val="16"/>
              </w:rPr>
              <w:t>5</w:t>
            </w:r>
          </w:p>
        </w:tc>
        <w:tc>
          <w:tcPr>
            <w:tcW w:w="6450" w:type="dxa"/>
            <w:vAlign w:val="center"/>
          </w:tcPr>
          <w:p w14:paraId="3B12895D">
            <w:pPr>
              <w:spacing w:after="0" w:line="288" w:lineRule="auto"/>
            </w:pPr>
            <w:r>
              <w:rPr>
                <w:sz w:val="16"/>
              </w:rPr>
              <w:t>Internal Hex Socket Head Screw M8x12</w:t>
            </w:r>
          </w:p>
        </w:tc>
        <w:tc>
          <w:tcPr>
            <w:tcW w:w="1360" w:type="dxa"/>
            <w:vAlign w:val="center"/>
          </w:tcPr>
          <w:p w14:paraId="5343E036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90" w:type="dxa"/>
            <w:vMerge w:val="continue"/>
          </w:tcPr>
          <w:p w14:paraId="4BBC1588">
            <w:pPr>
              <w:spacing w:after="0" w:line="240" w:lineRule="auto"/>
            </w:pPr>
          </w:p>
        </w:tc>
      </w:tr>
      <w:tr w14:paraId="14BFB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0" w:type="dxa"/>
          </w:tcPr>
          <w:p w14:paraId="32E4F252">
            <w:pPr>
              <w:spacing w:after="0" w:line="240" w:lineRule="auto"/>
            </w:pPr>
          </w:p>
        </w:tc>
        <w:tc>
          <w:tcPr>
            <w:tcW w:w="6450" w:type="dxa"/>
          </w:tcPr>
          <w:p w14:paraId="431434A1">
            <w:pPr>
              <w:spacing w:after="0" w:line="240" w:lineRule="auto"/>
            </w:pPr>
          </w:p>
        </w:tc>
        <w:tc>
          <w:tcPr>
            <w:tcW w:w="1360" w:type="dxa"/>
          </w:tcPr>
          <w:p w14:paraId="4227F25B">
            <w:pPr>
              <w:spacing w:after="0" w:line="240" w:lineRule="auto"/>
            </w:pPr>
          </w:p>
        </w:tc>
        <w:tc>
          <w:tcPr>
            <w:tcW w:w="90" w:type="dxa"/>
            <w:vMerge w:val="continue"/>
          </w:tcPr>
          <w:p w14:paraId="68D2704C">
            <w:pPr>
              <w:spacing w:after="0" w:line="240" w:lineRule="auto"/>
            </w:pPr>
          </w:p>
        </w:tc>
      </w:tr>
    </w:tbl>
    <w:p w14:paraId="010BB3C4">
      <w:pPr>
        <w:sectPr>
          <w:type w:val="continuous"/>
          <w:pgSz w:w="22440" w:h="16840"/>
          <w:pgMar w:top="620" w:right="210" w:bottom="62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5A675E70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281EC70F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0210957F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1A03C86C">
      <w:pPr>
        <w:sectPr>
          <w:pgSz w:w="22440" w:h="16840"/>
          <w:pgMar w:top="640" w:right="210" w:bottom="64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66EE82BB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6A6DBE41">
      <w:pPr>
        <w:widowControl/>
        <w:autoSpaceDE w:val="0"/>
        <w:autoSpaceDN w:val="0"/>
        <w:spacing w:before="0" w:after="10" w:line="990" w:lineRule="exact"/>
        <w:ind w:left="830" w:right="0" w:firstLine="0"/>
        <w:jc w:val="both"/>
      </w:pPr>
      <w:r>
        <w:rPr>
          <w:spacing w:val="4"/>
          <w:sz w:val="83"/>
        </w:rPr>
        <w:t>HM84B-04 Pullev Guide Weldment</w:t>
      </w:r>
    </w:p>
    <w:p w14:paraId="2A5A51E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7F1DC1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8C855EF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25E44C5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A9323B2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283974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03DC52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C479F2D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BD133AE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D315AB2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46A5017D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ED69EAC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7E31C29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9DAE0AA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4C5107A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2BEFEAC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FF6D44A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CB50372">
      <w:pPr>
        <w:widowControl/>
        <w:autoSpaceDE w:val="0"/>
        <w:autoSpaceDN w:val="0"/>
        <w:spacing w:before="120" w:after="10" w:line="252" w:lineRule="auto"/>
        <w:ind w:left="0" w:right="0"/>
      </w:pPr>
      <w:r>
        <w:t xml:space="preserve">                                     </w:t>
      </w:r>
      <w:r>
        <w:drawing>
          <wp:inline distT="0" distB="0" distL="114300" distR="114300">
            <wp:extent cx="5175250" cy="3835400"/>
            <wp:effectExtent l="0" t="0" r="635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7525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5ED9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2E769D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43BB42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621" w:rightFromText="1" w:vertAnchor="text" w:horzAnchor="page" w:tblpX="12831"/>
        <w:tblW w:w="94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0"/>
        <w:gridCol w:w="6260"/>
        <w:gridCol w:w="1450"/>
      </w:tblGrid>
      <w:tr w14:paraId="38C67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  <w:vAlign w:val="center"/>
          </w:tcPr>
          <w:p w14:paraId="7AB65AE0">
            <w:pPr>
              <w:spacing w:after="0" w:line="288" w:lineRule="auto"/>
            </w:pPr>
            <w:r>
              <w:rPr>
                <w:sz w:val="16"/>
              </w:rPr>
              <w:t>Item No.</w:t>
            </w:r>
          </w:p>
        </w:tc>
        <w:tc>
          <w:tcPr>
            <w:tcW w:w="6260" w:type="dxa"/>
            <w:vAlign w:val="center"/>
          </w:tcPr>
          <w:p w14:paraId="10E944A3">
            <w:pPr>
              <w:spacing w:after="0" w:line="288" w:lineRule="auto"/>
            </w:pPr>
            <w:r>
              <w:rPr>
                <w:sz w:val="16"/>
              </w:rPr>
              <w:t>Part No.</w:t>
            </w:r>
          </w:p>
        </w:tc>
        <w:tc>
          <w:tcPr>
            <w:tcW w:w="1450" w:type="dxa"/>
            <w:vAlign w:val="center"/>
          </w:tcPr>
          <w:p w14:paraId="2F60485E">
            <w:pPr>
              <w:spacing w:after="0" w:line="288" w:lineRule="auto"/>
            </w:pPr>
            <w:r>
              <w:rPr>
                <w:sz w:val="16"/>
              </w:rPr>
              <w:t>Quantity</w:t>
            </w:r>
          </w:p>
        </w:tc>
      </w:tr>
      <w:tr w14:paraId="3083C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  <w:vAlign w:val="center"/>
          </w:tcPr>
          <w:p w14:paraId="685F42D6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6260" w:type="dxa"/>
            <w:vAlign w:val="center"/>
          </w:tcPr>
          <w:p w14:paraId="7D2F5040">
            <w:pPr>
              <w:spacing w:after="0" w:line="288" w:lineRule="auto"/>
            </w:pPr>
            <w:r>
              <w:rPr>
                <w:sz w:val="16"/>
              </w:rPr>
              <w:t>HM84B-04 Pulley Guide Weldment</w:t>
            </w:r>
          </w:p>
        </w:tc>
        <w:tc>
          <w:tcPr>
            <w:tcW w:w="1450" w:type="dxa"/>
            <w:vAlign w:val="center"/>
          </w:tcPr>
          <w:p w14:paraId="345E643D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57032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  <w:vAlign w:val="center"/>
          </w:tcPr>
          <w:p w14:paraId="07EE8241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6260" w:type="dxa"/>
            <w:vAlign w:val="center"/>
          </w:tcPr>
          <w:p w14:paraId="57DE976C">
            <w:pPr>
              <w:spacing w:after="0" w:line="288" w:lineRule="auto"/>
            </w:pPr>
            <w:r>
              <w:rPr>
                <w:sz w:val="16"/>
              </w:rPr>
              <w:t>HM84B 090 Pulley</w:t>
            </w:r>
          </w:p>
        </w:tc>
        <w:tc>
          <w:tcPr>
            <w:tcW w:w="1450" w:type="dxa"/>
            <w:vAlign w:val="center"/>
          </w:tcPr>
          <w:p w14:paraId="37123DA4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61FFF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  <w:vAlign w:val="center"/>
          </w:tcPr>
          <w:p w14:paraId="73E996A3">
            <w:pPr>
              <w:spacing w:after="0" w:line="288" w:lineRule="auto"/>
            </w:pPr>
            <w:r>
              <w:rPr>
                <w:sz w:val="16"/>
              </w:rPr>
              <w:t>3</w:t>
            </w:r>
          </w:p>
        </w:tc>
        <w:tc>
          <w:tcPr>
            <w:tcW w:w="6260" w:type="dxa"/>
            <w:vAlign w:val="center"/>
          </w:tcPr>
          <w:p w14:paraId="1AAB1BA9">
            <w:pPr>
              <w:spacing w:after="0" w:line="288" w:lineRule="auto"/>
            </w:pPr>
            <w:r>
              <w:rPr>
                <w:sz w:val="16"/>
              </w:rPr>
              <w:t>Deep Groove Ball Bearing 6205 052x025x15</w:t>
            </w:r>
          </w:p>
        </w:tc>
        <w:tc>
          <w:tcPr>
            <w:tcW w:w="1450" w:type="dxa"/>
            <w:vAlign w:val="center"/>
          </w:tcPr>
          <w:p w14:paraId="6E2D3971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  <w:tr w14:paraId="3B721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  <w:vAlign w:val="center"/>
          </w:tcPr>
          <w:p w14:paraId="29AA979E">
            <w:pPr>
              <w:spacing w:after="0" w:line="288" w:lineRule="auto"/>
            </w:pPr>
            <w:r>
              <w:rPr>
                <w:sz w:val="16"/>
              </w:rPr>
              <w:t>4</w:t>
            </w:r>
          </w:p>
        </w:tc>
        <w:tc>
          <w:tcPr>
            <w:tcW w:w="6260" w:type="dxa"/>
            <w:vAlign w:val="center"/>
          </w:tcPr>
          <w:p w14:paraId="5B126F63">
            <w:pPr>
              <w:spacing w:after="0" w:line="288" w:lineRule="auto"/>
            </w:pPr>
            <w:r>
              <w:rPr>
                <w:sz w:val="16"/>
              </w:rPr>
              <w:t>External Hex Screw M10X75</w:t>
            </w:r>
          </w:p>
        </w:tc>
        <w:tc>
          <w:tcPr>
            <w:tcW w:w="1450" w:type="dxa"/>
            <w:vAlign w:val="center"/>
          </w:tcPr>
          <w:p w14:paraId="57061D80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2727B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  <w:vAlign w:val="center"/>
          </w:tcPr>
          <w:p w14:paraId="6B90B4B3">
            <w:pPr>
              <w:spacing w:after="0" w:line="288" w:lineRule="auto"/>
            </w:pPr>
            <w:r>
              <w:rPr>
                <w:sz w:val="16"/>
              </w:rPr>
              <w:t>5</w:t>
            </w:r>
          </w:p>
        </w:tc>
        <w:tc>
          <w:tcPr>
            <w:tcW w:w="6260" w:type="dxa"/>
            <w:vAlign w:val="center"/>
          </w:tcPr>
          <w:p w14:paraId="4FEC6DC2">
            <w:pPr>
              <w:spacing w:after="0" w:line="288" w:lineRule="auto"/>
            </w:pPr>
            <w:r>
              <w:rPr>
                <w:sz w:val="16"/>
              </w:rPr>
              <w:t>Lock Nut M10</w:t>
            </w:r>
          </w:p>
        </w:tc>
        <w:tc>
          <w:tcPr>
            <w:tcW w:w="1450" w:type="dxa"/>
            <w:vAlign w:val="center"/>
          </w:tcPr>
          <w:p w14:paraId="568B22A5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</w:tr>
      <w:tr w14:paraId="27AC8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  <w:vAlign w:val="center"/>
          </w:tcPr>
          <w:p w14:paraId="3640A00A">
            <w:pPr>
              <w:spacing w:after="0" w:line="288" w:lineRule="auto"/>
            </w:pPr>
            <w:r>
              <w:rPr>
                <w:sz w:val="16"/>
              </w:rPr>
              <w:t>6</w:t>
            </w:r>
          </w:p>
        </w:tc>
        <w:tc>
          <w:tcPr>
            <w:tcW w:w="6260" w:type="dxa"/>
            <w:vAlign w:val="center"/>
          </w:tcPr>
          <w:p w14:paraId="0DCE358C">
            <w:pPr>
              <w:spacing w:after="0" w:line="288" w:lineRule="auto"/>
            </w:pPr>
            <w:r>
              <w:rPr>
                <w:sz w:val="16"/>
              </w:rPr>
              <w:t>Flat Washer 中10</w:t>
            </w:r>
          </w:p>
        </w:tc>
        <w:tc>
          <w:tcPr>
            <w:tcW w:w="1450" w:type="dxa"/>
            <w:vAlign w:val="center"/>
          </w:tcPr>
          <w:p w14:paraId="763AB190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</w:tr>
    </w:tbl>
    <w:p w14:paraId="1333739A">
      <w:pPr>
        <w:sectPr>
          <w:type w:val="continuous"/>
          <w:pgSz w:w="22440" w:h="16840"/>
          <w:pgMar w:top="640" w:right="210" w:bottom="64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545D65F5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4976FFD9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6CD9AC96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40896DA0">
      <w:pPr>
        <w:sectPr>
          <w:pgSz w:w="22440" w:h="16840"/>
          <w:pgMar w:top="660" w:right="330" w:bottom="660" w:left="330" w:header="720" w:footer="720" w:gutter="0"/>
          <w:cols w:equalWidth="0" w:num="1">
            <w:col w:w="21780"/>
          </w:cols>
          <w:docGrid w:linePitch="360" w:charSpace="0"/>
        </w:sectPr>
      </w:pPr>
    </w:p>
    <w:p w14:paraId="185240EF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4B30905E">
      <w:pPr>
        <w:widowControl/>
        <w:autoSpaceDE w:val="0"/>
        <w:autoSpaceDN w:val="0"/>
        <w:spacing w:before="0" w:after="10" w:line="990" w:lineRule="exact"/>
        <w:ind w:left="710" w:right="0" w:firstLine="0"/>
        <w:jc w:val="both"/>
      </w:pPr>
      <w:r>
        <w:rPr>
          <w:spacing w:val="4"/>
          <w:sz w:val="83"/>
        </w:rPr>
        <w:t>HM84B-06 Rope Pulley Weldment</w:t>
      </w:r>
    </w:p>
    <w:p w14:paraId="342C6F86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A8628E5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989F18B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810F27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0826FA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476F4B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1A8A58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9B9027E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9AF08E2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EEF0769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4666C9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CFFF976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4DB65EC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1F6EE6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568CBF2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F3D6059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679B45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37A034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064FB1E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69AF89B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D245B7B">
      <w:pPr>
        <w:widowControl/>
        <w:autoSpaceDE w:val="0"/>
        <w:autoSpaceDN w:val="0"/>
        <w:spacing w:before="110" w:after="10" w:line="252" w:lineRule="auto"/>
        <w:ind w:left="0" w:right="0"/>
      </w:pPr>
      <w:r>
        <w:t xml:space="preserve">                           </w:t>
      </w:r>
      <w:r>
        <w:drawing>
          <wp:inline distT="0" distB="0" distL="114300" distR="114300">
            <wp:extent cx="6026150" cy="3962400"/>
            <wp:effectExtent l="0" t="0" r="1270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261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9090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048B3C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4F1B65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90207D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361" w:rightFromText="1" w:vertAnchor="text" w:horzAnchor="page" w:tblpX="12691"/>
        <w:tblW w:w="94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6050"/>
        <w:gridCol w:w="1550"/>
      </w:tblGrid>
      <w:tr w14:paraId="498FC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0" w:type="dxa"/>
            <w:vAlign w:val="center"/>
          </w:tcPr>
          <w:p w14:paraId="743622F8">
            <w:pPr>
              <w:spacing w:after="0" w:line="288" w:lineRule="auto"/>
            </w:pPr>
            <w:r>
              <w:rPr>
                <w:sz w:val="17"/>
              </w:rPr>
              <w:t>Item No.</w:t>
            </w:r>
          </w:p>
        </w:tc>
        <w:tc>
          <w:tcPr>
            <w:tcW w:w="6050" w:type="dxa"/>
            <w:vAlign w:val="center"/>
          </w:tcPr>
          <w:p w14:paraId="3B38FF79">
            <w:pPr>
              <w:spacing w:after="0" w:line="288" w:lineRule="auto"/>
            </w:pPr>
            <w:r>
              <w:rPr>
                <w:sz w:val="17"/>
              </w:rPr>
              <w:t>Part No.</w:t>
            </w:r>
          </w:p>
        </w:tc>
        <w:tc>
          <w:tcPr>
            <w:tcW w:w="1550" w:type="dxa"/>
            <w:vAlign w:val="center"/>
          </w:tcPr>
          <w:p w14:paraId="583ED090">
            <w:pPr>
              <w:spacing w:after="0" w:line="288" w:lineRule="auto"/>
            </w:pPr>
            <w:r>
              <w:rPr>
                <w:sz w:val="17"/>
              </w:rPr>
              <w:t>Quantity</w:t>
            </w:r>
          </w:p>
        </w:tc>
      </w:tr>
      <w:tr w14:paraId="19206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0" w:type="dxa"/>
            <w:vMerge w:val="restart"/>
            <w:vAlign w:val="center"/>
          </w:tcPr>
          <w:p w14:paraId="29349A39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  <w:tc>
          <w:tcPr>
            <w:tcW w:w="6050" w:type="dxa"/>
          </w:tcPr>
          <w:p w14:paraId="11589792">
            <w:pPr>
              <w:spacing w:after="0" w:line="240" w:lineRule="auto"/>
            </w:pPr>
          </w:p>
        </w:tc>
        <w:tc>
          <w:tcPr>
            <w:tcW w:w="1550" w:type="dxa"/>
            <w:vMerge w:val="restart"/>
            <w:vAlign w:val="center"/>
          </w:tcPr>
          <w:p w14:paraId="1F1339BA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7E41B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0" w:type="dxa"/>
            <w:vMerge w:val="continue"/>
          </w:tcPr>
          <w:p w14:paraId="20933EAD">
            <w:pPr>
              <w:spacing w:after="0" w:line="240" w:lineRule="auto"/>
            </w:pPr>
          </w:p>
        </w:tc>
        <w:tc>
          <w:tcPr>
            <w:tcW w:w="6050" w:type="dxa"/>
            <w:vAlign w:val="center"/>
          </w:tcPr>
          <w:p w14:paraId="590D0D5E">
            <w:pPr>
              <w:spacing w:after="0" w:line="288" w:lineRule="auto"/>
            </w:pPr>
            <w:r>
              <w:rPr>
                <w:sz w:val="17"/>
              </w:rPr>
              <w:t>HM84B-06 Rope Pulley Weldment</w:t>
            </w:r>
          </w:p>
        </w:tc>
        <w:tc>
          <w:tcPr>
            <w:tcW w:w="1550" w:type="dxa"/>
            <w:vMerge w:val="continue"/>
          </w:tcPr>
          <w:p w14:paraId="38986688">
            <w:pPr>
              <w:spacing w:after="0" w:line="240" w:lineRule="auto"/>
            </w:pPr>
          </w:p>
        </w:tc>
      </w:tr>
      <w:tr w14:paraId="40651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0" w:type="dxa"/>
            <w:vAlign w:val="center"/>
          </w:tcPr>
          <w:p w14:paraId="67F806DE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  <w:tc>
          <w:tcPr>
            <w:tcW w:w="6050" w:type="dxa"/>
            <w:vAlign w:val="center"/>
          </w:tcPr>
          <w:p w14:paraId="2DE4F7CE">
            <w:pPr>
              <w:spacing w:after="0" w:line="288" w:lineRule="auto"/>
            </w:pPr>
            <w:r>
              <w:rPr>
                <w:sz w:val="17"/>
              </w:rPr>
              <w:t>F3-3003 Bumper Post</w:t>
            </w:r>
          </w:p>
        </w:tc>
        <w:tc>
          <w:tcPr>
            <w:tcW w:w="1550" w:type="dxa"/>
            <w:vAlign w:val="center"/>
          </w:tcPr>
          <w:p w14:paraId="341D76B3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0B9C2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0" w:type="dxa"/>
            <w:vAlign w:val="center"/>
          </w:tcPr>
          <w:p w14:paraId="3E8B14C0">
            <w:pPr>
              <w:spacing w:after="0" w:line="288" w:lineRule="auto"/>
            </w:pPr>
            <w:r>
              <w:rPr>
                <w:sz w:val="17"/>
              </w:rPr>
              <w:t>3</w:t>
            </w:r>
          </w:p>
        </w:tc>
        <w:tc>
          <w:tcPr>
            <w:tcW w:w="6050" w:type="dxa"/>
            <w:vAlign w:val="center"/>
          </w:tcPr>
          <w:p w14:paraId="6ECA6296">
            <w:pPr>
              <w:spacing w:after="0" w:line="288" w:lineRule="auto"/>
            </w:pPr>
            <w:r>
              <w:rPr>
                <w:sz w:val="17"/>
              </w:rPr>
              <w:t>Internal Hex Flat Head Set Screw M8x12</w:t>
            </w:r>
          </w:p>
        </w:tc>
        <w:tc>
          <w:tcPr>
            <w:tcW w:w="1550" w:type="dxa"/>
            <w:vAlign w:val="center"/>
          </w:tcPr>
          <w:p w14:paraId="3B6B5077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</w:tbl>
    <w:p w14:paraId="6A1FF50A">
      <w:pPr>
        <w:sectPr>
          <w:type w:val="continuous"/>
          <w:pgSz w:w="22440" w:h="16840"/>
          <w:pgMar w:top="660" w:right="330" w:bottom="660" w:left="330" w:header="720" w:footer="720" w:gutter="0"/>
          <w:cols w:equalWidth="0" w:num="1">
            <w:col w:w="21780"/>
          </w:cols>
          <w:docGrid w:linePitch="360" w:charSpace="0"/>
        </w:sectPr>
      </w:pPr>
    </w:p>
    <w:p w14:paraId="2450F913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33AAF1BA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4C7822A6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7FD40FDA">
      <w:pPr>
        <w:sectPr>
          <w:pgSz w:w="22440" w:h="16840"/>
          <w:pgMar w:top="660" w:right="290" w:bottom="660" w:left="290" w:header="720" w:footer="720" w:gutter="0"/>
          <w:cols w:equalWidth="0" w:num="1">
            <w:col w:w="21860"/>
          </w:cols>
          <w:docGrid w:linePitch="360" w:charSpace="0"/>
        </w:sectPr>
      </w:pPr>
    </w:p>
    <w:p w14:paraId="59375E1C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74AB2BE5">
      <w:pPr>
        <w:widowControl/>
        <w:autoSpaceDE w:val="0"/>
        <w:autoSpaceDN w:val="0"/>
        <w:spacing w:before="0" w:after="10" w:line="800" w:lineRule="exact"/>
        <w:ind w:left="750" w:right="0" w:firstLine="0"/>
        <w:jc w:val="both"/>
      </w:pPr>
      <w:r>
        <w:rPr>
          <w:spacing w:val="4"/>
          <w:sz w:val="67"/>
        </w:rPr>
        <w:t>HM84B-07 Backrest Weldment</w: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793750</wp:posOffset>
            </wp:positionH>
            <wp:positionV relativeFrom="paragraph">
              <wp:posOffset>2546350</wp:posOffset>
            </wp:positionV>
            <wp:extent cx="5873750" cy="5975350"/>
            <wp:effectExtent l="0" t="0" r="1270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73750" cy="597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940D0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B69F77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E5FC5F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2991A2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FA4495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DA4244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B1A6D4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CEEBD1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FED4E0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9FC9BC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D15433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058689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FEAE0F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DE7A65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84C970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B0C376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B3B578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158835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5F92C4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40C716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A803C4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82CAAE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54230F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51FDE2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AEEA41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2018D0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C3EB75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3E1861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7F35F2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7436F5F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CA9C73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EA71C4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F5AB8AF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CC1CF5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514857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6C6B7C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1BCDB9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D3D5F4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0E869D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0D545A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88AB3C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672CB3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1415E7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C67BFC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509E0C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BA1BC0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07D2D8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32A73E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01FEC4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E5436C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07F432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6E1AC0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4A8192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A25B85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0085A1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DB927F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520795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D06FF8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361" w:rightFromText="1" w:vertAnchor="text" w:horzAnchor="page" w:tblpX="12651"/>
        <w:tblW w:w="95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5720"/>
        <w:gridCol w:w="1720"/>
      </w:tblGrid>
      <w:tr w14:paraId="537EF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0" w:type="dxa"/>
            <w:vAlign w:val="center"/>
          </w:tcPr>
          <w:p w14:paraId="66B0A629">
            <w:pPr>
              <w:spacing w:after="0" w:line="288" w:lineRule="auto"/>
            </w:pPr>
            <w:r>
              <w:rPr>
                <w:sz w:val="17"/>
              </w:rPr>
              <w:t>Item No.</w:t>
            </w:r>
          </w:p>
        </w:tc>
        <w:tc>
          <w:tcPr>
            <w:tcW w:w="5720" w:type="dxa"/>
            <w:vAlign w:val="center"/>
          </w:tcPr>
          <w:p w14:paraId="5316A333">
            <w:pPr>
              <w:spacing w:after="0" w:line="288" w:lineRule="auto"/>
            </w:pPr>
            <w:r>
              <w:rPr>
                <w:sz w:val="17"/>
              </w:rPr>
              <w:t>Part No.</w:t>
            </w:r>
          </w:p>
        </w:tc>
        <w:tc>
          <w:tcPr>
            <w:tcW w:w="1720" w:type="dxa"/>
            <w:vAlign w:val="center"/>
          </w:tcPr>
          <w:p w14:paraId="639DF3CB">
            <w:pPr>
              <w:spacing w:after="0" w:line="288" w:lineRule="auto"/>
            </w:pPr>
            <w:r>
              <w:rPr>
                <w:sz w:val="17"/>
              </w:rPr>
              <w:t>Quantity</w:t>
            </w:r>
          </w:p>
        </w:tc>
      </w:tr>
      <w:tr w14:paraId="29644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0" w:type="dxa"/>
            <w:vAlign w:val="center"/>
          </w:tcPr>
          <w:p w14:paraId="64A3FE53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  <w:tc>
          <w:tcPr>
            <w:tcW w:w="5720" w:type="dxa"/>
            <w:vAlign w:val="center"/>
          </w:tcPr>
          <w:p w14:paraId="4C331756">
            <w:pPr>
              <w:spacing w:after="0" w:line="288" w:lineRule="auto"/>
            </w:pPr>
            <w:r>
              <w:rPr>
                <w:sz w:val="17"/>
              </w:rPr>
              <w:t>HM84B-07 Backrest Weldment</w:t>
            </w:r>
          </w:p>
        </w:tc>
        <w:tc>
          <w:tcPr>
            <w:tcW w:w="1720" w:type="dxa"/>
            <w:vAlign w:val="center"/>
          </w:tcPr>
          <w:p w14:paraId="2C032F38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113EA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0" w:type="dxa"/>
            <w:vAlign w:val="center"/>
          </w:tcPr>
          <w:p w14:paraId="3123F21C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  <w:tc>
          <w:tcPr>
            <w:tcW w:w="5720" w:type="dxa"/>
            <w:vAlign w:val="center"/>
          </w:tcPr>
          <w:p w14:paraId="68DE23BA">
            <w:pPr>
              <w:spacing w:after="0" w:line="288" w:lineRule="auto"/>
            </w:pPr>
            <w:r>
              <w:rPr>
                <w:sz w:val="17"/>
              </w:rPr>
              <w:t>HM-5011 Square Pipe Plug 50x80</w:t>
            </w:r>
          </w:p>
        </w:tc>
        <w:tc>
          <w:tcPr>
            <w:tcW w:w="1720" w:type="dxa"/>
            <w:vAlign w:val="center"/>
          </w:tcPr>
          <w:p w14:paraId="06740DEC">
            <w:pPr>
              <w:spacing w:after="0" w:line="288" w:lineRule="auto"/>
            </w:pPr>
            <w:r>
              <w:rPr>
                <w:sz w:val="17"/>
              </w:rPr>
              <w:t>2</w:t>
            </w:r>
          </w:p>
        </w:tc>
      </w:tr>
      <w:tr w14:paraId="74249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0" w:type="dxa"/>
            <w:vAlign w:val="center"/>
          </w:tcPr>
          <w:p w14:paraId="72E6DF92">
            <w:pPr>
              <w:spacing w:after="0" w:line="288" w:lineRule="auto"/>
            </w:pPr>
            <w:r>
              <w:rPr>
                <w:sz w:val="17"/>
              </w:rPr>
              <w:t>3</w:t>
            </w:r>
          </w:p>
        </w:tc>
        <w:tc>
          <w:tcPr>
            <w:tcW w:w="5720" w:type="dxa"/>
            <w:vAlign w:val="center"/>
          </w:tcPr>
          <w:p w14:paraId="019F0F03">
            <w:pPr>
              <w:spacing w:after="0" w:line="288" w:lineRule="auto"/>
            </w:pPr>
            <w:r>
              <w:rPr>
                <w:sz w:val="17"/>
              </w:rPr>
              <w:t>HM-5012 Square Pipe Plug 50x50</w:t>
            </w:r>
          </w:p>
        </w:tc>
        <w:tc>
          <w:tcPr>
            <w:tcW w:w="1720" w:type="dxa"/>
            <w:vAlign w:val="center"/>
          </w:tcPr>
          <w:p w14:paraId="50CFACB6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</w:tbl>
    <w:p w14:paraId="510B052D">
      <w:pPr>
        <w:sectPr>
          <w:type w:val="continuous"/>
          <w:pgSz w:w="22440" w:h="16840"/>
          <w:pgMar w:top="660" w:right="290" w:bottom="660" w:left="290" w:header="720" w:footer="720" w:gutter="0"/>
          <w:cols w:equalWidth="0" w:num="1">
            <w:col w:w="21860"/>
          </w:cols>
          <w:docGrid w:linePitch="360" w:charSpace="0"/>
        </w:sectPr>
      </w:pPr>
    </w:p>
    <w:p w14:paraId="5BB690B3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0317E122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30DE15E4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60DEAB9F">
      <w:pPr>
        <w:sectPr>
          <w:pgSz w:w="22440" w:h="16840"/>
          <w:pgMar w:top="660" w:right="210" w:bottom="66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5A4EEE0F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464471DF">
      <w:pPr>
        <w:widowControl/>
        <w:autoSpaceDE w:val="0"/>
        <w:autoSpaceDN w:val="0"/>
        <w:spacing w:before="0" w:after="10" w:line="800" w:lineRule="exact"/>
        <w:ind w:left="810" w:right="0" w:firstLine="0"/>
        <w:jc w:val="both"/>
      </w:pPr>
      <w:r>
        <w:rPr>
          <w:spacing w:val="4"/>
          <w:sz w:val="67"/>
        </w:rPr>
        <w:t>HM84B-08 Lower Connection Weldment</w:t>
      </w:r>
    </w:p>
    <w:p w14:paraId="32813713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7486E54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161B616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00A6F7A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F9401E6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12D8A1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3099A0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4A797DD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C9ACF86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B8A0BB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D50B14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D4EBA5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035BAE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9AEAE1B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54185FC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E03147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432EBCF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480DE8BC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C1C8BAE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2D55B5F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FAB2834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0A11A1C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131DF2B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FE1E14F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A6A506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11DCC72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3A74A62">
      <w:pPr>
        <w:widowControl/>
        <w:autoSpaceDE w:val="0"/>
        <w:autoSpaceDN w:val="0"/>
        <w:spacing w:before="30" w:after="10" w:line="252" w:lineRule="auto"/>
        <w:ind w:left="0" w:right="0"/>
      </w:pPr>
      <w:r>
        <w:t xml:space="preserve">                                       </w:t>
      </w:r>
      <w:r>
        <w:drawing>
          <wp:inline distT="0" distB="0" distL="114300" distR="114300">
            <wp:extent cx="5105400" cy="3416300"/>
            <wp:effectExtent l="0" t="0" r="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41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CAF7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CC82CD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952C7B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1D6C8C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6628A1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E0C41C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B3A19F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B5DB92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661" w:rightFromText="1" w:vertAnchor="text" w:horzAnchor="page" w:tblpX="12871"/>
        <w:tblW w:w="93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0"/>
        <w:gridCol w:w="6080"/>
        <w:gridCol w:w="1520"/>
      </w:tblGrid>
      <w:tr w14:paraId="2F34C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0" w:type="dxa"/>
            <w:vAlign w:val="center"/>
          </w:tcPr>
          <w:p w14:paraId="38B95A9B">
            <w:pPr>
              <w:spacing w:after="0" w:line="288" w:lineRule="auto"/>
            </w:pPr>
            <w:r>
              <w:rPr>
                <w:sz w:val="17"/>
              </w:rPr>
              <w:t>Item No.</w:t>
            </w:r>
          </w:p>
        </w:tc>
        <w:tc>
          <w:tcPr>
            <w:tcW w:w="6080" w:type="dxa"/>
            <w:vAlign w:val="center"/>
          </w:tcPr>
          <w:p w14:paraId="7265CB95">
            <w:pPr>
              <w:spacing w:after="0" w:line="288" w:lineRule="auto"/>
            </w:pPr>
            <w:r>
              <w:rPr>
                <w:sz w:val="17"/>
              </w:rPr>
              <w:t>Part No.</w:t>
            </w:r>
          </w:p>
        </w:tc>
        <w:tc>
          <w:tcPr>
            <w:tcW w:w="1520" w:type="dxa"/>
            <w:vAlign w:val="center"/>
          </w:tcPr>
          <w:p w14:paraId="1C850C00">
            <w:pPr>
              <w:spacing w:after="0" w:line="288" w:lineRule="auto"/>
            </w:pPr>
            <w:r>
              <w:rPr>
                <w:sz w:val="17"/>
              </w:rPr>
              <w:t>Quantity</w:t>
            </w:r>
          </w:p>
        </w:tc>
      </w:tr>
      <w:tr w14:paraId="17675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0" w:type="dxa"/>
            <w:vMerge w:val="restart"/>
            <w:vAlign w:val="center"/>
          </w:tcPr>
          <w:p w14:paraId="5C37618C">
            <w:pPr>
              <w:spacing w:after="0" w:line="288" w:lineRule="auto"/>
              <w:jc w:val="center"/>
            </w:pPr>
          </w:p>
        </w:tc>
        <w:tc>
          <w:tcPr>
            <w:tcW w:w="6080" w:type="dxa"/>
          </w:tcPr>
          <w:p w14:paraId="7FC930AF">
            <w:pPr>
              <w:spacing w:after="0" w:line="240" w:lineRule="auto"/>
            </w:pPr>
          </w:p>
        </w:tc>
        <w:tc>
          <w:tcPr>
            <w:tcW w:w="1520" w:type="dxa"/>
            <w:vMerge w:val="restart"/>
            <w:vAlign w:val="center"/>
          </w:tcPr>
          <w:p w14:paraId="2C103BE2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2D6A7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0" w:type="dxa"/>
            <w:vMerge w:val="continue"/>
          </w:tcPr>
          <w:p w14:paraId="5F5CBFAF">
            <w:pPr>
              <w:spacing w:after="0" w:line="240" w:lineRule="auto"/>
            </w:pPr>
          </w:p>
        </w:tc>
        <w:tc>
          <w:tcPr>
            <w:tcW w:w="6080" w:type="dxa"/>
            <w:vAlign w:val="center"/>
          </w:tcPr>
          <w:p w14:paraId="4F027BEE">
            <w:pPr>
              <w:spacing w:after="0" w:line="288" w:lineRule="auto"/>
            </w:pPr>
            <w:r>
              <w:rPr>
                <w:sz w:val="17"/>
              </w:rPr>
              <w:t>HM84B-08 Lower Connection Weldment</w:t>
            </w:r>
          </w:p>
        </w:tc>
        <w:tc>
          <w:tcPr>
            <w:tcW w:w="1520" w:type="dxa"/>
            <w:vMerge w:val="continue"/>
          </w:tcPr>
          <w:p w14:paraId="4930314F">
            <w:pPr>
              <w:spacing w:after="0" w:line="240" w:lineRule="auto"/>
            </w:pPr>
          </w:p>
        </w:tc>
      </w:tr>
    </w:tbl>
    <w:p w14:paraId="0F56857B">
      <w:pPr>
        <w:sectPr>
          <w:type w:val="continuous"/>
          <w:pgSz w:w="22440" w:h="16840"/>
          <w:pgMar w:top="660" w:right="210" w:bottom="66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2C16266A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288343B7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5EC701AC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35807F46">
      <w:pPr>
        <w:sectPr>
          <w:pgSz w:w="22440" w:h="16840"/>
          <w:pgMar w:top="660" w:right="210" w:bottom="66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3FBFC440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41AD26F6">
      <w:pPr>
        <w:widowControl/>
        <w:autoSpaceDE w:val="0"/>
        <w:autoSpaceDN w:val="0"/>
        <w:spacing w:before="0" w:after="10" w:line="990" w:lineRule="exact"/>
        <w:ind w:left="830" w:right="0" w:firstLine="0"/>
        <w:jc w:val="both"/>
      </w:pPr>
      <w:r>
        <w:rPr>
          <w:spacing w:val="4"/>
          <w:sz w:val="83"/>
        </w:rPr>
        <w:t>HM84B-09 Upper Connection Weldment</w:t>
      </w:r>
    </w:p>
    <w:p w14:paraId="4B4F706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9794B2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4E47309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E026EF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F80637D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3D931FD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926B3A2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3CD494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86FA26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E168FC6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7CBD6B6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E59A93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6F3151A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4DE95D6A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3678DF1E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B2BEE19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1D787D63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05E2C98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55CDBA05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4F9C3E7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8C89B61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2222E8ED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F937E7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EAB610A">
      <w:pPr>
        <w:widowControl/>
        <w:autoSpaceDE w:val="0"/>
        <w:autoSpaceDN w:val="0"/>
        <w:spacing w:before="130" w:after="10" w:line="252" w:lineRule="auto"/>
        <w:ind w:left="0" w:right="0"/>
      </w:pPr>
      <w:r>
        <w:t xml:space="preserve">                                          </w:t>
      </w:r>
      <w:r>
        <w:drawing>
          <wp:inline distT="0" distB="0" distL="114300" distR="114300">
            <wp:extent cx="4914900" cy="3302000"/>
            <wp:effectExtent l="0" t="0" r="0" b="127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44BD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86DF8B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C406A4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347417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3A059B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4FC382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BDF2C6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D877BC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AF5C9C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42FCCC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7258E5F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671" w:rightFromText="1" w:vertAnchor="text" w:horzAnchor="page" w:tblpX="12881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0"/>
        <w:gridCol w:w="6100"/>
        <w:gridCol w:w="1510"/>
      </w:tblGrid>
      <w:tr w14:paraId="73488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Align w:val="center"/>
          </w:tcPr>
          <w:p w14:paraId="2CD1A8CB">
            <w:pPr>
              <w:spacing w:after="0" w:line="288" w:lineRule="auto"/>
            </w:pPr>
            <w:r>
              <w:rPr>
                <w:sz w:val="17"/>
              </w:rPr>
              <w:t>Item No.</w:t>
            </w:r>
          </w:p>
        </w:tc>
        <w:tc>
          <w:tcPr>
            <w:tcW w:w="6100" w:type="dxa"/>
            <w:vAlign w:val="center"/>
          </w:tcPr>
          <w:p w14:paraId="3B04938D">
            <w:pPr>
              <w:spacing w:after="0" w:line="288" w:lineRule="auto"/>
            </w:pPr>
            <w:r>
              <w:rPr>
                <w:sz w:val="17"/>
              </w:rPr>
              <w:t>Part No.</w:t>
            </w:r>
          </w:p>
        </w:tc>
        <w:tc>
          <w:tcPr>
            <w:tcW w:w="1510" w:type="dxa"/>
            <w:vAlign w:val="center"/>
          </w:tcPr>
          <w:p w14:paraId="54C2949A">
            <w:pPr>
              <w:spacing w:after="0" w:line="288" w:lineRule="auto"/>
            </w:pPr>
            <w:r>
              <w:rPr>
                <w:sz w:val="17"/>
              </w:rPr>
              <w:t>Quantity</w:t>
            </w:r>
          </w:p>
        </w:tc>
      </w:tr>
      <w:tr w14:paraId="2CD00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restart"/>
            <w:vAlign w:val="center"/>
          </w:tcPr>
          <w:p w14:paraId="40F89159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  <w:tc>
          <w:tcPr>
            <w:tcW w:w="6100" w:type="dxa"/>
          </w:tcPr>
          <w:p w14:paraId="6F6E1EC3">
            <w:pPr>
              <w:spacing w:after="0" w:line="240" w:lineRule="auto"/>
            </w:pPr>
          </w:p>
        </w:tc>
        <w:tc>
          <w:tcPr>
            <w:tcW w:w="1510" w:type="dxa"/>
            <w:vMerge w:val="restart"/>
            <w:vAlign w:val="center"/>
          </w:tcPr>
          <w:p w14:paraId="7DDC4FAD">
            <w:pPr>
              <w:spacing w:after="0" w:line="288" w:lineRule="auto"/>
            </w:pPr>
            <w:r>
              <w:rPr>
                <w:sz w:val="17"/>
              </w:rPr>
              <w:t>1</w:t>
            </w:r>
          </w:p>
        </w:tc>
      </w:tr>
      <w:tr w14:paraId="3B3CB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0" w:type="dxa"/>
            <w:vMerge w:val="continue"/>
          </w:tcPr>
          <w:p w14:paraId="661F0FEF">
            <w:pPr>
              <w:spacing w:after="0" w:line="240" w:lineRule="auto"/>
            </w:pPr>
          </w:p>
        </w:tc>
        <w:tc>
          <w:tcPr>
            <w:tcW w:w="6100" w:type="dxa"/>
            <w:vAlign w:val="center"/>
          </w:tcPr>
          <w:p w14:paraId="355EDF05">
            <w:pPr>
              <w:spacing w:after="0" w:line="288" w:lineRule="auto"/>
            </w:pPr>
            <w:r>
              <w:rPr>
                <w:sz w:val="17"/>
              </w:rPr>
              <w:t>HM84B-09 Upper Connection Weldment</w:t>
            </w:r>
          </w:p>
        </w:tc>
        <w:tc>
          <w:tcPr>
            <w:tcW w:w="1510" w:type="dxa"/>
            <w:vMerge w:val="continue"/>
          </w:tcPr>
          <w:p w14:paraId="020328B2">
            <w:pPr>
              <w:spacing w:after="0" w:line="240" w:lineRule="auto"/>
            </w:pPr>
          </w:p>
        </w:tc>
      </w:tr>
    </w:tbl>
    <w:p w14:paraId="2ECD1FC2">
      <w:pPr>
        <w:sectPr>
          <w:type w:val="continuous"/>
          <w:pgSz w:w="22440" w:h="16840"/>
          <w:pgMar w:top="660" w:right="210" w:bottom="660" w:left="210" w:header="720" w:footer="720" w:gutter="0"/>
          <w:cols w:equalWidth="0" w:num="1">
            <w:col w:w="22020"/>
          </w:cols>
          <w:docGrid w:linePitch="360" w:charSpace="0"/>
        </w:sectPr>
      </w:pPr>
    </w:p>
    <w:p w14:paraId="0F7A0154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1902D88B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6A94905D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377CE466">
      <w:pPr>
        <w:sectPr>
          <w:pgSz w:w="22440" w:h="16840"/>
          <w:pgMar w:top="660" w:right="280" w:bottom="660" w:left="280" w:header="720" w:footer="720" w:gutter="0"/>
          <w:cols w:equalWidth="0" w:num="1">
            <w:col w:w="21880"/>
          </w:cols>
          <w:docGrid w:linePitch="360" w:charSpace="0"/>
        </w:sectPr>
      </w:pPr>
    </w:p>
    <w:p w14:paraId="18CCE4A2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1FF445F9">
      <w:pPr>
        <w:widowControl/>
        <w:autoSpaceDE w:val="0"/>
        <w:autoSpaceDN w:val="0"/>
        <w:spacing w:before="0" w:after="10" w:line="800" w:lineRule="exact"/>
        <w:ind w:left="760" w:right="0" w:firstLine="0"/>
        <w:jc w:val="both"/>
      </w:pPr>
      <w:r>
        <w:rPr>
          <w:spacing w:val="4"/>
          <w:sz w:val="67"/>
        </w:rPr>
        <w:t>HM84B-11 Handle Weldment</w:t>
      </w:r>
    </w:p>
    <w:p w14:paraId="526A3BD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431" w:rightFromText="1" w:vertAnchor="text" w:horzAnchor="page" w:tblpX="12711"/>
        <w:tblW w:w="94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"/>
        <w:gridCol w:w="1560"/>
        <w:gridCol w:w="6020"/>
        <w:gridCol w:w="1570"/>
        <w:gridCol w:w="100"/>
      </w:tblGrid>
      <w:tr w14:paraId="110BC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" w:type="dxa"/>
          </w:tcPr>
          <w:p w14:paraId="281809A0">
            <w:pPr>
              <w:spacing w:after="0" w:line="240" w:lineRule="auto"/>
            </w:pPr>
          </w:p>
        </w:tc>
        <w:tc>
          <w:tcPr>
            <w:tcW w:w="1560" w:type="dxa"/>
            <w:vAlign w:val="center"/>
          </w:tcPr>
          <w:p w14:paraId="353E2B5F">
            <w:pPr>
              <w:spacing w:after="0" w:line="288" w:lineRule="auto"/>
            </w:pPr>
            <w:r>
              <w:rPr>
                <w:sz w:val="16"/>
              </w:rPr>
              <w:t>Item No.</w:t>
            </w:r>
          </w:p>
        </w:tc>
        <w:tc>
          <w:tcPr>
            <w:tcW w:w="6020" w:type="dxa"/>
            <w:vAlign w:val="center"/>
          </w:tcPr>
          <w:p w14:paraId="5FA50DF2">
            <w:pPr>
              <w:spacing w:after="0" w:line="288" w:lineRule="auto"/>
            </w:pPr>
            <w:r>
              <w:rPr>
                <w:sz w:val="16"/>
              </w:rPr>
              <w:t>Part No.</w:t>
            </w:r>
          </w:p>
        </w:tc>
        <w:tc>
          <w:tcPr>
            <w:tcW w:w="1570" w:type="dxa"/>
            <w:vAlign w:val="center"/>
          </w:tcPr>
          <w:p w14:paraId="51CB9F1C">
            <w:pPr>
              <w:spacing w:after="0" w:line="288" w:lineRule="auto"/>
            </w:pPr>
            <w:r>
              <w:rPr>
                <w:sz w:val="16"/>
              </w:rPr>
              <w:t>Quantity</w:t>
            </w:r>
          </w:p>
        </w:tc>
        <w:tc>
          <w:tcPr>
            <w:tcW w:w="100" w:type="dxa"/>
          </w:tcPr>
          <w:p w14:paraId="2EBBD1CD">
            <w:pPr>
              <w:spacing w:after="0" w:line="240" w:lineRule="auto"/>
            </w:pPr>
          </w:p>
        </w:tc>
      </w:tr>
      <w:tr w14:paraId="135F2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" w:type="dxa"/>
          </w:tcPr>
          <w:p w14:paraId="04F6C2A4">
            <w:pPr>
              <w:spacing w:after="0" w:line="240" w:lineRule="auto"/>
            </w:pPr>
          </w:p>
        </w:tc>
        <w:tc>
          <w:tcPr>
            <w:tcW w:w="1560" w:type="dxa"/>
            <w:vAlign w:val="center"/>
          </w:tcPr>
          <w:p w14:paraId="6A51BBA0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6020" w:type="dxa"/>
            <w:vAlign w:val="center"/>
          </w:tcPr>
          <w:p w14:paraId="01844371">
            <w:pPr>
              <w:spacing w:after="0" w:line="288" w:lineRule="auto"/>
            </w:pPr>
            <w:r>
              <w:rPr>
                <w:sz w:val="16"/>
              </w:rPr>
              <w:t>HM84B-11 Handle Weldment</w:t>
            </w:r>
          </w:p>
        </w:tc>
        <w:tc>
          <w:tcPr>
            <w:tcW w:w="1570" w:type="dxa"/>
            <w:vAlign w:val="center"/>
          </w:tcPr>
          <w:p w14:paraId="6900A8B0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100" w:type="dxa"/>
          </w:tcPr>
          <w:p w14:paraId="1729A6BD">
            <w:pPr>
              <w:spacing w:after="0" w:line="240" w:lineRule="auto"/>
            </w:pPr>
          </w:p>
        </w:tc>
      </w:tr>
      <w:tr w14:paraId="19F88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" w:type="dxa"/>
          </w:tcPr>
          <w:p w14:paraId="04F134C1">
            <w:pPr>
              <w:spacing w:after="0" w:line="240" w:lineRule="auto"/>
            </w:pPr>
          </w:p>
        </w:tc>
        <w:tc>
          <w:tcPr>
            <w:tcW w:w="1560" w:type="dxa"/>
            <w:vAlign w:val="center"/>
          </w:tcPr>
          <w:p w14:paraId="315B9C47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6020" w:type="dxa"/>
            <w:vAlign w:val="center"/>
          </w:tcPr>
          <w:p w14:paraId="28C7A90E">
            <w:pPr>
              <w:spacing w:after="0" w:line="288" w:lineRule="auto"/>
            </w:pPr>
            <w:r>
              <w:rPr>
                <w:sz w:val="16"/>
              </w:rPr>
              <w:t>HM84B Non-slip Handle 3</w:t>
            </w:r>
          </w:p>
        </w:tc>
        <w:tc>
          <w:tcPr>
            <w:tcW w:w="1570" w:type="dxa"/>
            <w:vAlign w:val="center"/>
          </w:tcPr>
          <w:p w14:paraId="3C1635C1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100" w:type="dxa"/>
          </w:tcPr>
          <w:p w14:paraId="017CB373">
            <w:pPr>
              <w:spacing w:after="0" w:line="240" w:lineRule="auto"/>
            </w:pPr>
          </w:p>
        </w:tc>
      </w:tr>
      <w:tr w14:paraId="4DE48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" w:type="dxa"/>
          </w:tcPr>
          <w:p w14:paraId="6BE4CADA">
            <w:pPr>
              <w:spacing w:after="0" w:line="240" w:lineRule="auto"/>
            </w:pPr>
          </w:p>
        </w:tc>
        <w:tc>
          <w:tcPr>
            <w:tcW w:w="1560" w:type="dxa"/>
            <w:vAlign w:val="center"/>
          </w:tcPr>
          <w:p w14:paraId="5BBF9815">
            <w:pPr>
              <w:spacing w:after="0" w:line="288" w:lineRule="auto"/>
            </w:pPr>
            <w:r>
              <w:rPr>
                <w:sz w:val="16"/>
              </w:rPr>
              <w:t>3</w:t>
            </w:r>
          </w:p>
        </w:tc>
        <w:tc>
          <w:tcPr>
            <w:tcW w:w="6020" w:type="dxa"/>
            <w:vAlign w:val="center"/>
          </w:tcPr>
          <w:p w14:paraId="61098C45">
            <w:pPr>
              <w:spacing w:after="0" w:line="288" w:lineRule="auto"/>
            </w:pPr>
            <w:r>
              <w:rPr>
                <w:sz w:val="16"/>
              </w:rPr>
              <w:t>5-Piece Front Set</w:t>
            </w:r>
          </w:p>
        </w:tc>
        <w:tc>
          <w:tcPr>
            <w:tcW w:w="1570" w:type="dxa"/>
            <w:vAlign w:val="center"/>
          </w:tcPr>
          <w:p w14:paraId="522B026B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100" w:type="dxa"/>
          </w:tcPr>
          <w:p w14:paraId="238E006F">
            <w:pPr>
              <w:spacing w:after="0" w:line="240" w:lineRule="auto"/>
            </w:pPr>
          </w:p>
        </w:tc>
      </w:tr>
      <w:tr w14:paraId="420E7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" w:type="dxa"/>
          </w:tcPr>
          <w:p w14:paraId="4B451115">
            <w:pPr>
              <w:spacing w:after="0" w:line="240" w:lineRule="auto"/>
            </w:pPr>
          </w:p>
        </w:tc>
        <w:tc>
          <w:tcPr>
            <w:tcW w:w="1560" w:type="dxa"/>
            <w:vAlign w:val="center"/>
          </w:tcPr>
          <w:p w14:paraId="3B222243">
            <w:pPr>
              <w:spacing w:after="0" w:line="288" w:lineRule="auto"/>
            </w:pPr>
            <w:r>
              <w:rPr>
                <w:sz w:val="16"/>
              </w:rPr>
              <w:t>4</w:t>
            </w:r>
          </w:p>
        </w:tc>
        <w:tc>
          <w:tcPr>
            <w:tcW w:w="6020" w:type="dxa"/>
            <w:vAlign w:val="center"/>
          </w:tcPr>
          <w:p w14:paraId="254BBEBF">
            <w:pPr>
              <w:spacing w:after="0" w:line="288" w:lineRule="auto"/>
            </w:pPr>
            <w:r>
              <w:rPr>
                <w:sz w:val="16"/>
              </w:rPr>
              <w:t>5-Piece Rear Set</w:t>
            </w:r>
          </w:p>
        </w:tc>
        <w:tc>
          <w:tcPr>
            <w:tcW w:w="1570" w:type="dxa"/>
            <w:vAlign w:val="center"/>
          </w:tcPr>
          <w:p w14:paraId="05332A4D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100" w:type="dxa"/>
          </w:tcPr>
          <w:p w14:paraId="2500B565">
            <w:pPr>
              <w:spacing w:after="0" w:line="240" w:lineRule="auto"/>
            </w:pPr>
          </w:p>
        </w:tc>
      </w:tr>
      <w:tr w14:paraId="064E0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" w:type="dxa"/>
          </w:tcPr>
          <w:p w14:paraId="5E22722A">
            <w:pPr>
              <w:spacing w:after="0" w:line="240" w:lineRule="auto"/>
            </w:pPr>
          </w:p>
        </w:tc>
        <w:tc>
          <w:tcPr>
            <w:tcW w:w="1560" w:type="dxa"/>
            <w:vAlign w:val="center"/>
          </w:tcPr>
          <w:p w14:paraId="27C3677B">
            <w:pPr>
              <w:spacing w:after="0" w:line="288" w:lineRule="auto"/>
            </w:pPr>
            <w:r>
              <w:rPr>
                <w:sz w:val="16"/>
              </w:rPr>
              <w:t>5</w:t>
            </w:r>
          </w:p>
        </w:tc>
        <w:tc>
          <w:tcPr>
            <w:tcW w:w="6020" w:type="dxa"/>
            <w:vAlign w:val="center"/>
          </w:tcPr>
          <w:p w14:paraId="0FD1D036">
            <w:pPr>
              <w:spacing w:after="0" w:line="288" w:lineRule="auto"/>
            </w:pPr>
            <w:r>
              <w:rPr>
                <w:sz w:val="16"/>
              </w:rPr>
              <w:t>Internal Hex Countersunk Screw M8x25</w:t>
            </w:r>
          </w:p>
        </w:tc>
        <w:tc>
          <w:tcPr>
            <w:tcW w:w="1570" w:type="dxa"/>
            <w:vAlign w:val="center"/>
          </w:tcPr>
          <w:p w14:paraId="422BAB6A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100" w:type="dxa"/>
          </w:tcPr>
          <w:p w14:paraId="1ABAFFFE">
            <w:pPr>
              <w:spacing w:after="0" w:line="240" w:lineRule="auto"/>
            </w:pPr>
          </w:p>
        </w:tc>
      </w:tr>
      <w:tr w14:paraId="45F1C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" w:type="dxa"/>
          </w:tcPr>
          <w:p w14:paraId="2E6180AC">
            <w:pPr>
              <w:spacing w:after="0" w:line="240" w:lineRule="auto"/>
            </w:pPr>
          </w:p>
        </w:tc>
        <w:tc>
          <w:tcPr>
            <w:tcW w:w="1560" w:type="dxa"/>
            <w:vAlign w:val="center"/>
          </w:tcPr>
          <w:p w14:paraId="093F0A92">
            <w:pPr>
              <w:spacing w:after="0" w:line="288" w:lineRule="auto"/>
            </w:pPr>
            <w:r>
              <w:rPr>
                <w:sz w:val="16"/>
              </w:rPr>
              <w:t>6</w:t>
            </w:r>
          </w:p>
        </w:tc>
        <w:tc>
          <w:tcPr>
            <w:tcW w:w="6020" w:type="dxa"/>
            <w:vAlign w:val="center"/>
          </w:tcPr>
          <w:p w14:paraId="466AC702">
            <w:pPr>
              <w:spacing w:after="0" w:line="288" w:lineRule="auto"/>
            </w:pPr>
            <w:r>
              <w:rPr>
                <w:sz w:val="16"/>
              </w:rPr>
              <w:t>HM-5057 Star Nut M8 with 020 Hole</w:t>
            </w:r>
          </w:p>
        </w:tc>
        <w:tc>
          <w:tcPr>
            <w:tcW w:w="1570" w:type="dxa"/>
            <w:vAlign w:val="center"/>
          </w:tcPr>
          <w:p w14:paraId="2B1F945D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100" w:type="dxa"/>
          </w:tcPr>
          <w:p w14:paraId="127FC1B4">
            <w:pPr>
              <w:spacing w:after="0" w:line="240" w:lineRule="auto"/>
            </w:pPr>
          </w:p>
        </w:tc>
      </w:tr>
    </w:tbl>
    <w:p w14:paraId="57674DE0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76038F79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0E7CD327">
      <w:pPr>
        <w:widowControl/>
        <w:autoSpaceDE w:val="0"/>
        <w:autoSpaceDN w:val="0"/>
        <w:spacing w:before="0" w:after="0" w:line="220" w:lineRule="exact"/>
        <w:ind w:left="0" w:right="0"/>
      </w:pPr>
      <w:r>
        <w:rPr>
          <w:sz w:val="22"/>
        </w:rPr>
        <w:t xml:space="preserve"> </w:t>
      </w:r>
    </w:p>
    <w:p w14:paraId="61476DB1">
      <w:pPr>
        <w:widowControl/>
        <w:autoSpaceDE w:val="0"/>
        <w:autoSpaceDN w:val="0"/>
        <w:spacing w:before="140" w:after="10" w:line="252" w:lineRule="auto"/>
        <w:ind w:left="0" w:right="0"/>
      </w:pPr>
      <w:r>
        <w:t xml:space="preserve">     </w:t>
      </w:r>
      <w:r>
        <w:drawing>
          <wp:inline distT="0" distB="0" distL="114300" distR="114300">
            <wp:extent cx="8343900" cy="589915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343900" cy="589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6C541">
      <w:pPr>
        <w:sectPr>
          <w:type w:val="continuous"/>
          <w:pgSz w:w="22440" w:h="16840"/>
          <w:pgMar w:top="660" w:right="280" w:bottom="660" w:left="280" w:header="720" w:footer="720" w:gutter="0"/>
          <w:cols w:equalWidth="0" w:num="1">
            <w:col w:w="21880"/>
          </w:cols>
          <w:docGrid w:linePitch="360" w:charSpace="0"/>
        </w:sectPr>
      </w:pPr>
    </w:p>
    <w:p w14:paraId="3C15D4B1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57417110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73F59B04">
      <w:pPr>
        <w:sectPr>
          <w:pgSz w:w="22440" w:h="16840"/>
          <w:pgMar w:top="660" w:right="380" w:bottom="660" w:left="380" w:header="720" w:footer="720" w:gutter="0"/>
          <w:cols w:equalWidth="0" w:num="1">
            <w:col w:w="21680"/>
          </w:cols>
          <w:docGrid w:linePitch="360" w:charSpace="0"/>
        </w:sectPr>
      </w:pPr>
    </w:p>
    <w:p w14:paraId="33C0F59E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5EB38699">
      <w:pPr>
        <w:widowControl/>
        <w:autoSpaceDE w:val="0"/>
        <w:autoSpaceDN w:val="0"/>
        <w:spacing w:before="0" w:after="10" w:line="800" w:lineRule="exact"/>
        <w:ind w:left="490" w:right="0" w:firstLine="0"/>
        <w:jc w:val="both"/>
      </w:pPr>
      <w:r>
        <w:rPr>
          <w:spacing w:val="4"/>
          <w:sz w:val="67"/>
        </w:rPr>
        <w:t>HM84A-08 Arm Weldment</w: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69850</wp:posOffset>
            </wp:positionH>
            <wp:positionV relativeFrom="paragraph">
              <wp:posOffset>1066800</wp:posOffset>
            </wp:positionV>
            <wp:extent cx="8724900" cy="8235950"/>
            <wp:effectExtent l="0" t="0" r="0" b="127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724900" cy="823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DA636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52D74D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722179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E2D0BF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EA390EF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852901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ABAEEB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787F48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C4B006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A78060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8126E4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E19B34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4692FF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E81624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326FD9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CB144F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61187F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748E7C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09DD7B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CF4A18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870772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822FD7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51F1A5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B66956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D02281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40580D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6C79A0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CCA1C1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DB9826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0D9B43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7F7B67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DB5109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8FA85A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2B7609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570F04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542865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9F14F7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72DF08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EEA9E5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5EB053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214BCC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DA717F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D37946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DFF408F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1E93A0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241" w:rightFromText="1" w:vertAnchor="text" w:horzAnchor="page" w:tblpX="12621"/>
        <w:tblW w:w="94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"/>
        <w:gridCol w:w="1260"/>
        <w:gridCol w:w="6050"/>
        <w:gridCol w:w="1270"/>
        <w:gridCol w:w="110"/>
      </w:tblGrid>
      <w:tr w14:paraId="5C724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1192358C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0AA55C40">
            <w:pPr>
              <w:spacing w:after="0" w:line="288" w:lineRule="auto"/>
            </w:pPr>
            <w:r>
              <w:rPr>
                <w:sz w:val="18"/>
              </w:rPr>
              <w:t>Item No.</w:t>
            </w:r>
          </w:p>
        </w:tc>
        <w:tc>
          <w:tcPr>
            <w:tcW w:w="6050" w:type="dxa"/>
            <w:vAlign w:val="center"/>
          </w:tcPr>
          <w:p w14:paraId="0697DF72">
            <w:pPr>
              <w:spacing w:after="0" w:line="288" w:lineRule="auto"/>
            </w:pPr>
            <w:r>
              <w:rPr>
                <w:sz w:val="18"/>
              </w:rPr>
              <w:t>Part No.</w:t>
            </w:r>
          </w:p>
        </w:tc>
        <w:tc>
          <w:tcPr>
            <w:tcW w:w="1270" w:type="dxa"/>
            <w:vAlign w:val="center"/>
          </w:tcPr>
          <w:p w14:paraId="4BDBC858">
            <w:pPr>
              <w:spacing w:after="0" w:line="288" w:lineRule="auto"/>
            </w:pPr>
            <w:r>
              <w:rPr>
                <w:sz w:val="18"/>
              </w:rPr>
              <w:t>Quantity</w:t>
            </w:r>
          </w:p>
        </w:tc>
        <w:tc>
          <w:tcPr>
            <w:tcW w:w="110" w:type="dxa"/>
          </w:tcPr>
          <w:p w14:paraId="23BE9766">
            <w:pPr>
              <w:spacing w:after="0" w:line="240" w:lineRule="auto"/>
            </w:pPr>
          </w:p>
        </w:tc>
      </w:tr>
      <w:tr w14:paraId="0AF90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10EE3C4B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57C2311D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6050" w:type="dxa"/>
            <w:vAlign w:val="center"/>
          </w:tcPr>
          <w:p w14:paraId="4CD11587">
            <w:pPr>
              <w:spacing w:after="0" w:line="288" w:lineRule="auto"/>
            </w:pPr>
            <w:r>
              <w:rPr>
                <w:sz w:val="18"/>
              </w:rPr>
              <w:t>HM84A-08 Arm Weldment</w:t>
            </w:r>
          </w:p>
        </w:tc>
        <w:tc>
          <w:tcPr>
            <w:tcW w:w="1270" w:type="dxa"/>
            <w:vAlign w:val="center"/>
          </w:tcPr>
          <w:p w14:paraId="30E0D937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110" w:type="dxa"/>
          </w:tcPr>
          <w:p w14:paraId="4445A8AD">
            <w:pPr>
              <w:spacing w:after="0" w:line="240" w:lineRule="auto"/>
            </w:pPr>
          </w:p>
        </w:tc>
      </w:tr>
      <w:tr w14:paraId="7A148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6CEBBACE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4251C2DE">
            <w:pPr>
              <w:spacing w:after="0" w:line="288" w:lineRule="auto"/>
            </w:pPr>
            <w:r>
              <w:rPr>
                <w:sz w:val="18"/>
              </w:rPr>
              <w:t>2</w:t>
            </w:r>
          </w:p>
        </w:tc>
        <w:tc>
          <w:tcPr>
            <w:tcW w:w="6050" w:type="dxa"/>
            <w:vAlign w:val="center"/>
          </w:tcPr>
          <w:p w14:paraId="35C9D0D5">
            <w:pPr>
              <w:spacing w:after="0" w:line="288" w:lineRule="auto"/>
            </w:pPr>
            <w:r>
              <w:rPr>
                <w:sz w:val="18"/>
              </w:rPr>
              <w:t>HM84A-2006 Adjustment Plate 6 (Stainless Steel)</w:t>
            </w:r>
          </w:p>
        </w:tc>
        <w:tc>
          <w:tcPr>
            <w:tcW w:w="1270" w:type="dxa"/>
            <w:vAlign w:val="center"/>
          </w:tcPr>
          <w:p w14:paraId="273068B6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110" w:type="dxa"/>
          </w:tcPr>
          <w:p w14:paraId="0CBFD0C8">
            <w:pPr>
              <w:spacing w:after="0" w:line="240" w:lineRule="auto"/>
            </w:pPr>
          </w:p>
        </w:tc>
      </w:tr>
      <w:tr w14:paraId="029A1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12AE1338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7FB07CCD">
            <w:pPr>
              <w:spacing w:after="0" w:line="288" w:lineRule="auto"/>
            </w:pPr>
            <w:r>
              <w:rPr>
                <w:sz w:val="18"/>
              </w:rPr>
              <w:t>3</w:t>
            </w:r>
          </w:p>
        </w:tc>
        <w:tc>
          <w:tcPr>
            <w:tcW w:w="6050" w:type="dxa"/>
            <w:vAlign w:val="center"/>
          </w:tcPr>
          <w:p w14:paraId="2427686D">
            <w:pPr>
              <w:spacing w:after="0" w:line="288" w:lineRule="auto"/>
            </w:pPr>
            <w:r>
              <w:rPr>
                <w:sz w:val="18"/>
              </w:rPr>
              <w:t>Deep Groove Ball Bearing 6205 052x025×15</w:t>
            </w:r>
          </w:p>
        </w:tc>
        <w:tc>
          <w:tcPr>
            <w:tcW w:w="1270" w:type="dxa"/>
            <w:vAlign w:val="center"/>
          </w:tcPr>
          <w:p w14:paraId="03ACD1DE">
            <w:pPr>
              <w:spacing w:after="0" w:line="288" w:lineRule="auto"/>
            </w:pPr>
            <w:r>
              <w:rPr>
                <w:sz w:val="18"/>
              </w:rPr>
              <w:t>4</w:t>
            </w:r>
          </w:p>
        </w:tc>
        <w:tc>
          <w:tcPr>
            <w:tcW w:w="110" w:type="dxa"/>
          </w:tcPr>
          <w:p w14:paraId="46A78C03">
            <w:pPr>
              <w:spacing w:after="0" w:line="240" w:lineRule="auto"/>
            </w:pPr>
          </w:p>
        </w:tc>
      </w:tr>
      <w:tr w14:paraId="401F4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2B99B67C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290AEDC5">
            <w:pPr>
              <w:spacing w:after="0" w:line="288" w:lineRule="auto"/>
            </w:pPr>
            <w:r>
              <w:rPr>
                <w:sz w:val="18"/>
              </w:rPr>
              <w:t>4</w:t>
            </w:r>
          </w:p>
        </w:tc>
        <w:tc>
          <w:tcPr>
            <w:tcW w:w="6050" w:type="dxa"/>
            <w:vAlign w:val="center"/>
          </w:tcPr>
          <w:p w14:paraId="3DADF35F">
            <w:pPr>
              <w:spacing w:after="0" w:line="288" w:lineRule="auto"/>
            </w:pPr>
            <w:r>
              <w:rPr>
                <w:sz w:val="18"/>
              </w:rPr>
              <w:t>HM-5016 Pull Pin (Galvanized)</w:t>
            </w:r>
          </w:p>
        </w:tc>
        <w:tc>
          <w:tcPr>
            <w:tcW w:w="1270" w:type="dxa"/>
            <w:vAlign w:val="center"/>
          </w:tcPr>
          <w:p w14:paraId="26AF1267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110" w:type="dxa"/>
          </w:tcPr>
          <w:p w14:paraId="10B6AE03">
            <w:pPr>
              <w:spacing w:after="0" w:line="240" w:lineRule="auto"/>
            </w:pPr>
          </w:p>
        </w:tc>
      </w:tr>
      <w:tr w14:paraId="7E4B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4C306C80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73E275AD">
            <w:pPr>
              <w:spacing w:after="0" w:line="288" w:lineRule="auto"/>
            </w:pPr>
            <w:r>
              <w:rPr>
                <w:sz w:val="18"/>
              </w:rPr>
              <w:t>5</w:t>
            </w:r>
          </w:p>
        </w:tc>
        <w:tc>
          <w:tcPr>
            <w:tcW w:w="6050" w:type="dxa"/>
            <w:vAlign w:val="center"/>
          </w:tcPr>
          <w:p w14:paraId="185E9A0F">
            <w:pPr>
              <w:spacing w:after="0" w:line="288" w:lineRule="auto"/>
            </w:pPr>
            <w:r>
              <w:rPr>
                <w:sz w:val="18"/>
              </w:rPr>
              <w:t>HM-5017 Spring(Galvanized)</w:t>
            </w:r>
          </w:p>
        </w:tc>
        <w:tc>
          <w:tcPr>
            <w:tcW w:w="1270" w:type="dxa"/>
            <w:vAlign w:val="center"/>
          </w:tcPr>
          <w:p w14:paraId="766947DD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110" w:type="dxa"/>
          </w:tcPr>
          <w:p w14:paraId="00753084">
            <w:pPr>
              <w:spacing w:after="0" w:line="240" w:lineRule="auto"/>
            </w:pPr>
          </w:p>
        </w:tc>
      </w:tr>
      <w:tr w14:paraId="54A02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4AA6A89C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59B4A9CD">
            <w:pPr>
              <w:spacing w:after="0" w:line="288" w:lineRule="auto"/>
            </w:pPr>
            <w:r>
              <w:rPr>
                <w:sz w:val="18"/>
              </w:rPr>
              <w:t>6</w:t>
            </w:r>
          </w:p>
        </w:tc>
        <w:tc>
          <w:tcPr>
            <w:tcW w:w="6050" w:type="dxa"/>
            <w:vAlign w:val="center"/>
          </w:tcPr>
          <w:p w14:paraId="4C720CDD">
            <w:pPr>
              <w:spacing w:after="0" w:line="288" w:lineRule="auto"/>
            </w:pPr>
            <w:r>
              <w:rPr>
                <w:sz w:val="18"/>
              </w:rPr>
              <w:t>HM-5018 Pull Pin Cap</w:t>
            </w:r>
          </w:p>
        </w:tc>
        <w:tc>
          <w:tcPr>
            <w:tcW w:w="1270" w:type="dxa"/>
            <w:vAlign w:val="center"/>
          </w:tcPr>
          <w:p w14:paraId="32D96112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110" w:type="dxa"/>
          </w:tcPr>
          <w:p w14:paraId="61001106">
            <w:pPr>
              <w:spacing w:after="0" w:line="240" w:lineRule="auto"/>
            </w:pPr>
          </w:p>
        </w:tc>
      </w:tr>
      <w:tr w14:paraId="098C9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155BD281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61F9C674">
            <w:pPr>
              <w:spacing w:after="0" w:line="288" w:lineRule="auto"/>
            </w:pPr>
            <w:r>
              <w:rPr>
                <w:sz w:val="18"/>
              </w:rPr>
              <w:t>7</w:t>
            </w:r>
          </w:p>
        </w:tc>
        <w:tc>
          <w:tcPr>
            <w:tcW w:w="6050" w:type="dxa"/>
            <w:vAlign w:val="center"/>
          </w:tcPr>
          <w:p w14:paraId="65BF378E">
            <w:pPr>
              <w:spacing w:after="0" w:line="288" w:lineRule="auto"/>
            </w:pPr>
            <w:r>
              <w:rPr>
                <w:sz w:val="18"/>
              </w:rPr>
              <w:t>HM-5037 Limiting Sleeve</w:t>
            </w:r>
          </w:p>
        </w:tc>
        <w:tc>
          <w:tcPr>
            <w:tcW w:w="1270" w:type="dxa"/>
            <w:vAlign w:val="center"/>
          </w:tcPr>
          <w:p w14:paraId="49C81452">
            <w:pPr>
              <w:spacing w:after="0" w:line="288" w:lineRule="auto"/>
            </w:pPr>
            <w:r>
              <w:rPr>
                <w:sz w:val="18"/>
              </w:rPr>
              <w:t>2</w:t>
            </w:r>
          </w:p>
        </w:tc>
        <w:tc>
          <w:tcPr>
            <w:tcW w:w="110" w:type="dxa"/>
          </w:tcPr>
          <w:p w14:paraId="024598C4">
            <w:pPr>
              <w:spacing w:after="0" w:line="240" w:lineRule="auto"/>
            </w:pPr>
          </w:p>
        </w:tc>
      </w:tr>
      <w:tr w14:paraId="188B7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0C6494CA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2B42E575">
            <w:pPr>
              <w:spacing w:after="0" w:line="288" w:lineRule="auto"/>
            </w:pPr>
            <w:r>
              <w:rPr>
                <w:sz w:val="18"/>
              </w:rPr>
              <w:t>8</w:t>
            </w:r>
          </w:p>
        </w:tc>
        <w:tc>
          <w:tcPr>
            <w:tcW w:w="6050" w:type="dxa"/>
            <w:vAlign w:val="center"/>
          </w:tcPr>
          <w:p w14:paraId="2FBC5C7E">
            <w:pPr>
              <w:spacing w:after="0" w:line="288" w:lineRule="auto"/>
            </w:pPr>
            <w:r>
              <w:rPr>
                <w:sz w:val="18"/>
              </w:rPr>
              <w:t>Internal Hex Socket Head Screw M8x12</w:t>
            </w:r>
          </w:p>
        </w:tc>
        <w:tc>
          <w:tcPr>
            <w:tcW w:w="1270" w:type="dxa"/>
            <w:vAlign w:val="center"/>
          </w:tcPr>
          <w:p w14:paraId="578E00AC">
            <w:pPr>
              <w:spacing w:after="0" w:line="288" w:lineRule="auto"/>
            </w:pPr>
            <w:r>
              <w:rPr>
                <w:sz w:val="18"/>
              </w:rPr>
              <w:t>2</w:t>
            </w:r>
          </w:p>
        </w:tc>
        <w:tc>
          <w:tcPr>
            <w:tcW w:w="110" w:type="dxa"/>
          </w:tcPr>
          <w:p w14:paraId="42CFD6D1">
            <w:pPr>
              <w:spacing w:after="0" w:line="240" w:lineRule="auto"/>
            </w:pPr>
          </w:p>
        </w:tc>
      </w:tr>
      <w:tr w14:paraId="2D700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" w:type="dxa"/>
          </w:tcPr>
          <w:p w14:paraId="1A9A607A">
            <w:pPr>
              <w:spacing w:after="0" w:line="240" w:lineRule="auto"/>
            </w:pPr>
          </w:p>
        </w:tc>
        <w:tc>
          <w:tcPr>
            <w:tcW w:w="1260" w:type="dxa"/>
            <w:vAlign w:val="center"/>
          </w:tcPr>
          <w:p w14:paraId="0A3D9E39">
            <w:pPr>
              <w:spacing w:after="0" w:line="288" w:lineRule="auto"/>
            </w:pPr>
            <w:r>
              <w:rPr>
                <w:sz w:val="18"/>
              </w:rPr>
              <w:t>9</w:t>
            </w:r>
          </w:p>
        </w:tc>
        <w:tc>
          <w:tcPr>
            <w:tcW w:w="6050" w:type="dxa"/>
            <w:vAlign w:val="center"/>
          </w:tcPr>
          <w:p w14:paraId="2D8B11AE">
            <w:pPr>
              <w:spacing w:after="0" w:line="288" w:lineRule="auto"/>
            </w:pPr>
            <w:r>
              <w:rPr>
                <w:sz w:val="18"/>
              </w:rPr>
              <w:t>HM-5011 Square Pipe Plug 50x80</w:t>
            </w:r>
          </w:p>
        </w:tc>
        <w:tc>
          <w:tcPr>
            <w:tcW w:w="1270" w:type="dxa"/>
            <w:vAlign w:val="center"/>
          </w:tcPr>
          <w:p w14:paraId="79F572D3">
            <w:pPr>
              <w:spacing w:after="0" w:line="288" w:lineRule="auto"/>
            </w:pPr>
            <w:r>
              <w:rPr>
                <w:sz w:val="18"/>
              </w:rPr>
              <w:t>1</w:t>
            </w:r>
          </w:p>
        </w:tc>
        <w:tc>
          <w:tcPr>
            <w:tcW w:w="110" w:type="dxa"/>
          </w:tcPr>
          <w:p w14:paraId="67267ED2">
            <w:pPr>
              <w:spacing w:after="0" w:line="240" w:lineRule="auto"/>
            </w:pPr>
          </w:p>
        </w:tc>
      </w:tr>
    </w:tbl>
    <w:p w14:paraId="12D71B40">
      <w:pPr>
        <w:sectPr>
          <w:type w:val="continuous"/>
          <w:pgSz w:w="22440" w:h="16840"/>
          <w:pgMar w:top="660" w:right="380" w:bottom="660" w:left="380" w:header="720" w:footer="720" w:gutter="0"/>
          <w:cols w:equalWidth="0" w:num="1">
            <w:col w:w="21680"/>
          </w:cols>
          <w:docGrid w:linePitch="360" w:charSpace="0"/>
        </w:sectPr>
      </w:pPr>
    </w:p>
    <w:p w14:paraId="1958DF3D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1E2D61BD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79AEEEBB">
      <w:pPr>
        <w:widowControl/>
        <w:autoSpaceDE w:val="0"/>
        <w:autoSpaceDN w:val="0"/>
        <w:spacing w:before="0" w:after="0" w:line="160" w:lineRule="exact"/>
        <w:ind w:left="0" w:right="0"/>
      </w:pPr>
      <w:r>
        <w:rPr>
          <w:sz w:val="16"/>
        </w:rPr>
        <w:t xml:space="preserve"> </w:t>
      </w:r>
    </w:p>
    <w:p w14:paraId="4D9EEDFA">
      <w:pPr>
        <w:sectPr>
          <w:pgSz w:w="22440" w:h="16840"/>
          <w:pgMar w:top="660" w:right="380" w:bottom="660" w:left="380" w:header="720" w:footer="720" w:gutter="0"/>
          <w:cols w:equalWidth="0" w:num="1">
            <w:col w:w="21680"/>
          </w:cols>
          <w:docGrid w:linePitch="360" w:charSpace="0"/>
        </w:sectPr>
      </w:pPr>
    </w:p>
    <w:p w14:paraId="4F4CAD38">
      <w:pPr>
        <w:widowControl/>
        <w:autoSpaceDE w:val="0"/>
        <w:autoSpaceDN w:val="0"/>
        <w:spacing w:before="0" w:after="0" w:line="20" w:lineRule="exact"/>
        <w:ind w:left="0" w:right="0"/>
      </w:pPr>
      <w:r>
        <w:rPr>
          <w:sz w:val="2"/>
        </w:rPr>
        <w:t xml:space="preserve"> </w:t>
      </w:r>
    </w:p>
    <w:p w14:paraId="08E9A6E1">
      <w:pPr>
        <w:widowControl/>
        <w:autoSpaceDE w:val="0"/>
        <w:autoSpaceDN w:val="0"/>
        <w:spacing w:before="0" w:after="10" w:line="800" w:lineRule="exact"/>
        <w:ind w:left="660" w:right="0" w:firstLine="0"/>
        <w:jc w:val="both"/>
      </w:pPr>
      <w:r>
        <w:rPr>
          <w:spacing w:val="4"/>
          <w:sz w:val="67"/>
        </w:rPr>
        <w:t>HM84A-09 Foam Rod Weldment</w: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469900</wp:posOffset>
            </wp:positionH>
            <wp:positionV relativeFrom="paragraph">
              <wp:posOffset>2921000</wp:posOffset>
            </wp:positionV>
            <wp:extent cx="6680200" cy="4330700"/>
            <wp:effectExtent l="0" t="0" r="6350" b="127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80200" cy="433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6E636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AE6CD6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F04357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93C87D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A4D4FFF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08696D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AA6434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133C0C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CA4CC5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D6DFCDF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CB00CB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EDBDA1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318040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719227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83E648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D08EB7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D73B7A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DA5DF8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D85333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9DAA4D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4D22224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8E395C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85E8EF1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046F6BE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520F05B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AEABCDF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E466FB9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16F807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CC1A6F0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2F9FEE0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3677F2C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5F3688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B7CFF9D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0DF68376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9C25B0A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F8DB09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5406D87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9CFCD53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DE9433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104FFE8C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47DDC98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7D500DE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0A6F4D7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64A8EE35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p w14:paraId="4B07CCD2">
      <w:pPr>
        <w:widowControl/>
        <w:autoSpaceDE w:val="0"/>
        <w:autoSpaceDN w:val="0"/>
        <w:spacing w:before="0" w:after="0" w:line="200" w:lineRule="exact"/>
        <w:ind w:left="0" w:right="0"/>
      </w:pPr>
      <w:r>
        <w:rPr>
          <w:sz w:val="20"/>
        </w:rPr>
        <w:t xml:space="preserve"> </w:t>
      </w:r>
    </w:p>
    <w:tbl>
      <w:tblPr>
        <w:tblStyle w:val="33"/>
        <w:tblpPr w:leftFromText="12271" w:rightFromText="1" w:vertAnchor="text" w:horzAnchor="page" w:tblpX="12651"/>
        <w:tblW w:w="94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"/>
        <w:gridCol w:w="1430"/>
        <w:gridCol w:w="5680"/>
        <w:gridCol w:w="1440"/>
        <w:gridCol w:w="80"/>
      </w:tblGrid>
      <w:tr w14:paraId="58053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7BFAD02D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4AA1EBC8">
            <w:pPr>
              <w:spacing w:after="0" w:line="288" w:lineRule="auto"/>
            </w:pPr>
            <w:r>
              <w:rPr>
                <w:sz w:val="16"/>
              </w:rPr>
              <w:t>Item No.</w:t>
            </w:r>
          </w:p>
        </w:tc>
        <w:tc>
          <w:tcPr>
            <w:tcW w:w="5680" w:type="dxa"/>
            <w:vAlign w:val="center"/>
          </w:tcPr>
          <w:p w14:paraId="2673CE97">
            <w:pPr>
              <w:spacing w:after="0" w:line="288" w:lineRule="auto"/>
            </w:pPr>
            <w:r>
              <w:rPr>
                <w:sz w:val="16"/>
              </w:rPr>
              <w:t>Part No.</w:t>
            </w:r>
          </w:p>
        </w:tc>
        <w:tc>
          <w:tcPr>
            <w:tcW w:w="1440" w:type="dxa"/>
            <w:vAlign w:val="center"/>
          </w:tcPr>
          <w:p w14:paraId="6BF22EAA">
            <w:pPr>
              <w:spacing w:after="0" w:line="288" w:lineRule="auto"/>
            </w:pPr>
            <w:r>
              <w:rPr>
                <w:sz w:val="16"/>
              </w:rPr>
              <w:t>Quantity</w:t>
            </w:r>
          </w:p>
        </w:tc>
        <w:tc>
          <w:tcPr>
            <w:tcW w:w="80" w:type="dxa"/>
          </w:tcPr>
          <w:p w14:paraId="2B8D5984">
            <w:pPr>
              <w:spacing w:after="0" w:line="240" w:lineRule="auto"/>
            </w:pPr>
          </w:p>
        </w:tc>
      </w:tr>
      <w:tr w14:paraId="6A904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5A666401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4CCC99C5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5680" w:type="dxa"/>
            <w:vAlign w:val="center"/>
          </w:tcPr>
          <w:p w14:paraId="064A3C37">
            <w:pPr>
              <w:spacing w:after="0" w:line="288" w:lineRule="auto"/>
            </w:pPr>
            <w:r>
              <w:rPr>
                <w:sz w:val="16"/>
              </w:rPr>
              <w:t>HM84A-09 Foam Rod Weldment</w:t>
            </w:r>
          </w:p>
        </w:tc>
        <w:tc>
          <w:tcPr>
            <w:tcW w:w="1440" w:type="dxa"/>
            <w:vAlign w:val="center"/>
          </w:tcPr>
          <w:p w14:paraId="6A9BA1BD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80" w:type="dxa"/>
          </w:tcPr>
          <w:p w14:paraId="53C8245F">
            <w:pPr>
              <w:spacing w:after="0" w:line="240" w:lineRule="auto"/>
            </w:pPr>
          </w:p>
        </w:tc>
      </w:tr>
      <w:tr w14:paraId="4D0B0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2B14B7AD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56535598">
            <w:pPr>
              <w:spacing w:after="0" w:line="288" w:lineRule="auto"/>
            </w:pPr>
            <w:r>
              <w:rPr>
                <w:sz w:val="16"/>
              </w:rPr>
              <w:t>2</w:t>
            </w:r>
          </w:p>
        </w:tc>
        <w:tc>
          <w:tcPr>
            <w:tcW w:w="5680" w:type="dxa"/>
            <w:vAlign w:val="center"/>
          </w:tcPr>
          <w:p w14:paraId="3BADBE80">
            <w:pPr>
              <w:spacing w:after="0" w:line="288" w:lineRule="auto"/>
            </w:pPr>
            <w:r>
              <w:rPr>
                <w:sz w:val="16"/>
              </w:rPr>
              <w:t>HM-5053 Reset Pull Pin Shaft</w:t>
            </w:r>
          </w:p>
        </w:tc>
        <w:tc>
          <w:tcPr>
            <w:tcW w:w="1440" w:type="dxa"/>
            <w:vAlign w:val="center"/>
          </w:tcPr>
          <w:p w14:paraId="73EF54DE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80" w:type="dxa"/>
          </w:tcPr>
          <w:p w14:paraId="66C644BB">
            <w:pPr>
              <w:spacing w:after="0" w:line="240" w:lineRule="auto"/>
            </w:pPr>
          </w:p>
        </w:tc>
      </w:tr>
      <w:tr w14:paraId="770BE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6742C72F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4507143F">
            <w:pPr>
              <w:spacing w:after="0" w:line="288" w:lineRule="auto"/>
            </w:pPr>
            <w:r>
              <w:rPr>
                <w:sz w:val="16"/>
              </w:rPr>
              <w:t>3</w:t>
            </w:r>
          </w:p>
        </w:tc>
        <w:tc>
          <w:tcPr>
            <w:tcW w:w="5680" w:type="dxa"/>
            <w:vAlign w:val="center"/>
          </w:tcPr>
          <w:p w14:paraId="0CA868ED">
            <w:pPr>
              <w:spacing w:after="0" w:line="288" w:lineRule="auto"/>
            </w:pPr>
            <w:r>
              <w:rPr>
                <w:sz w:val="16"/>
              </w:rPr>
              <w:t>HM-5017 Spring(Galvanized)</w:t>
            </w:r>
          </w:p>
        </w:tc>
        <w:tc>
          <w:tcPr>
            <w:tcW w:w="1440" w:type="dxa"/>
            <w:vAlign w:val="center"/>
          </w:tcPr>
          <w:p w14:paraId="6C1F6FE3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80" w:type="dxa"/>
          </w:tcPr>
          <w:p w14:paraId="1745B260">
            <w:pPr>
              <w:spacing w:after="0" w:line="240" w:lineRule="auto"/>
            </w:pPr>
          </w:p>
        </w:tc>
      </w:tr>
      <w:tr w14:paraId="00450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3E342DF4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3337903F">
            <w:pPr>
              <w:spacing w:after="0" w:line="288" w:lineRule="auto"/>
            </w:pPr>
            <w:r>
              <w:rPr>
                <w:sz w:val="16"/>
              </w:rPr>
              <w:t>4</w:t>
            </w:r>
          </w:p>
        </w:tc>
        <w:tc>
          <w:tcPr>
            <w:tcW w:w="5680" w:type="dxa"/>
            <w:vAlign w:val="center"/>
          </w:tcPr>
          <w:p w14:paraId="135D145F">
            <w:pPr>
              <w:spacing w:after="0" w:line="288" w:lineRule="auto"/>
            </w:pPr>
            <w:r>
              <w:rPr>
                <w:sz w:val="16"/>
              </w:rPr>
              <w:t>HM-5018 Pull Pin Cap</w:t>
            </w:r>
          </w:p>
        </w:tc>
        <w:tc>
          <w:tcPr>
            <w:tcW w:w="1440" w:type="dxa"/>
            <w:vAlign w:val="center"/>
          </w:tcPr>
          <w:p w14:paraId="540DDB8B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80" w:type="dxa"/>
          </w:tcPr>
          <w:p w14:paraId="5194B5AD">
            <w:pPr>
              <w:spacing w:after="0" w:line="240" w:lineRule="auto"/>
            </w:pPr>
          </w:p>
        </w:tc>
      </w:tr>
      <w:tr w14:paraId="16EE8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70F5ADBF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384E39FA">
            <w:pPr>
              <w:spacing w:after="0" w:line="288" w:lineRule="auto"/>
            </w:pPr>
            <w:r>
              <w:rPr>
                <w:sz w:val="16"/>
              </w:rPr>
              <w:t>5</w:t>
            </w:r>
          </w:p>
        </w:tc>
        <w:tc>
          <w:tcPr>
            <w:tcW w:w="5680" w:type="dxa"/>
            <w:vAlign w:val="center"/>
          </w:tcPr>
          <w:p w14:paraId="355D933A">
            <w:pPr>
              <w:spacing w:after="0" w:line="288" w:lineRule="auto"/>
            </w:pPr>
            <w:r>
              <w:rPr>
                <w:sz w:val="16"/>
              </w:rPr>
              <w:t>HM-5055 Large Foam</w:t>
            </w:r>
          </w:p>
        </w:tc>
        <w:tc>
          <w:tcPr>
            <w:tcW w:w="1440" w:type="dxa"/>
            <w:vAlign w:val="center"/>
          </w:tcPr>
          <w:p w14:paraId="62FABC52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80" w:type="dxa"/>
          </w:tcPr>
          <w:p w14:paraId="17740AB8">
            <w:pPr>
              <w:spacing w:after="0" w:line="240" w:lineRule="auto"/>
            </w:pPr>
          </w:p>
        </w:tc>
      </w:tr>
      <w:tr w14:paraId="5894B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6BCEB60C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56339FE8">
            <w:pPr>
              <w:spacing w:after="0" w:line="288" w:lineRule="auto"/>
            </w:pPr>
            <w:r>
              <w:rPr>
                <w:sz w:val="16"/>
              </w:rPr>
              <w:t>6</w:t>
            </w:r>
          </w:p>
        </w:tc>
        <w:tc>
          <w:tcPr>
            <w:tcW w:w="5680" w:type="dxa"/>
            <w:vAlign w:val="center"/>
          </w:tcPr>
          <w:p w14:paraId="0920D217">
            <w:pPr>
              <w:spacing w:after="0" w:line="288" w:lineRule="auto"/>
            </w:pPr>
            <w:r>
              <w:rPr>
                <w:sz w:val="16"/>
              </w:rPr>
              <w:t>HM-5039 Foam Outer Cover</w:t>
            </w:r>
          </w:p>
        </w:tc>
        <w:tc>
          <w:tcPr>
            <w:tcW w:w="1440" w:type="dxa"/>
            <w:vAlign w:val="center"/>
          </w:tcPr>
          <w:p w14:paraId="20C09741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80" w:type="dxa"/>
          </w:tcPr>
          <w:p w14:paraId="3E4594F5">
            <w:pPr>
              <w:spacing w:after="0" w:line="240" w:lineRule="auto"/>
            </w:pPr>
          </w:p>
        </w:tc>
      </w:tr>
      <w:tr w14:paraId="53A6C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7C718C40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57445C53">
            <w:pPr>
              <w:spacing w:after="0" w:line="288" w:lineRule="auto"/>
            </w:pPr>
            <w:r>
              <w:rPr>
                <w:sz w:val="16"/>
              </w:rPr>
              <w:t>7</w:t>
            </w:r>
          </w:p>
        </w:tc>
        <w:tc>
          <w:tcPr>
            <w:tcW w:w="5680" w:type="dxa"/>
            <w:vAlign w:val="center"/>
          </w:tcPr>
          <w:p w14:paraId="471A4D8C">
            <w:pPr>
              <w:spacing w:after="0" w:line="288" w:lineRule="auto"/>
            </w:pPr>
            <w:r>
              <w:rPr>
                <w:sz w:val="16"/>
              </w:rPr>
              <w:t>HM-5081 Round Tube Plug 030</w:t>
            </w:r>
          </w:p>
        </w:tc>
        <w:tc>
          <w:tcPr>
            <w:tcW w:w="1440" w:type="dxa"/>
            <w:vAlign w:val="center"/>
          </w:tcPr>
          <w:p w14:paraId="25168955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80" w:type="dxa"/>
          </w:tcPr>
          <w:p w14:paraId="54CE3C0C">
            <w:pPr>
              <w:spacing w:after="0" w:line="240" w:lineRule="auto"/>
            </w:pPr>
          </w:p>
        </w:tc>
      </w:tr>
      <w:tr w14:paraId="648B0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4655F652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01085002">
            <w:pPr>
              <w:spacing w:after="0" w:line="288" w:lineRule="auto"/>
            </w:pPr>
            <w:r>
              <w:rPr>
                <w:sz w:val="16"/>
              </w:rPr>
              <w:t>8</w:t>
            </w:r>
          </w:p>
        </w:tc>
        <w:tc>
          <w:tcPr>
            <w:tcW w:w="5680" w:type="dxa"/>
            <w:vAlign w:val="center"/>
          </w:tcPr>
          <w:p w14:paraId="4F1F19A6">
            <w:pPr>
              <w:spacing w:after="0" w:line="288" w:lineRule="auto"/>
            </w:pPr>
            <w:r>
              <w:rPr>
                <w:sz w:val="16"/>
              </w:rPr>
              <w:t>HM-5059 Star Nut M10 with 025 Hole</w:t>
            </w:r>
          </w:p>
        </w:tc>
        <w:tc>
          <w:tcPr>
            <w:tcW w:w="1440" w:type="dxa"/>
            <w:vAlign w:val="center"/>
          </w:tcPr>
          <w:p w14:paraId="3F148519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80" w:type="dxa"/>
          </w:tcPr>
          <w:p w14:paraId="3F9C046B">
            <w:pPr>
              <w:spacing w:after="0" w:line="240" w:lineRule="auto"/>
            </w:pPr>
          </w:p>
        </w:tc>
      </w:tr>
      <w:tr w14:paraId="7EB18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" w:type="dxa"/>
          </w:tcPr>
          <w:p w14:paraId="57F0FCA2">
            <w:pPr>
              <w:spacing w:after="0" w:line="240" w:lineRule="auto"/>
            </w:pPr>
          </w:p>
        </w:tc>
        <w:tc>
          <w:tcPr>
            <w:tcW w:w="1430" w:type="dxa"/>
            <w:vAlign w:val="center"/>
          </w:tcPr>
          <w:p w14:paraId="7933AFD6">
            <w:pPr>
              <w:spacing w:after="0" w:line="288" w:lineRule="auto"/>
            </w:pPr>
            <w:r>
              <w:rPr>
                <w:sz w:val="16"/>
              </w:rPr>
              <w:t>9</w:t>
            </w:r>
          </w:p>
        </w:tc>
        <w:tc>
          <w:tcPr>
            <w:tcW w:w="5680" w:type="dxa"/>
            <w:vAlign w:val="center"/>
          </w:tcPr>
          <w:p w14:paraId="50192077">
            <w:pPr>
              <w:spacing w:after="0" w:line="288" w:lineRule="auto"/>
            </w:pPr>
            <w:r>
              <w:rPr>
                <w:sz w:val="16"/>
              </w:rPr>
              <w:t>Internal Hex Round Head Screw M10X35</w:t>
            </w:r>
          </w:p>
        </w:tc>
        <w:tc>
          <w:tcPr>
            <w:tcW w:w="1440" w:type="dxa"/>
            <w:vAlign w:val="center"/>
          </w:tcPr>
          <w:p w14:paraId="43AF4930">
            <w:pPr>
              <w:spacing w:after="0" w:line="288" w:lineRule="auto"/>
            </w:pPr>
            <w:r>
              <w:rPr>
                <w:sz w:val="16"/>
              </w:rPr>
              <w:t>1</w:t>
            </w:r>
          </w:p>
        </w:tc>
        <w:tc>
          <w:tcPr>
            <w:tcW w:w="80" w:type="dxa"/>
          </w:tcPr>
          <w:p w14:paraId="066EE9AA">
            <w:pPr>
              <w:spacing w:after="0" w:line="240" w:lineRule="auto"/>
            </w:pPr>
          </w:p>
        </w:tc>
      </w:tr>
    </w:tbl>
    <w:p w14:paraId="4E20F3F4"/>
    <w:sectPr>
      <w:type w:val="continuous"/>
      <w:pgSz w:w="22440" w:h="16840"/>
      <w:pgMar w:top="660" w:right="380" w:bottom="660" w:left="380" w:header="720" w:footer="720" w:gutter="0"/>
      <w:cols w:equalWidth="0" w:num="1">
        <w:col w:w="21680"/>
      </w:cols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MS Mincho">
    <w:panose1 w:val="02020609040205080304"/>
    <w:charset w:val="80"/>
    <w:family w:val="roman"/>
    <w:pitch w:val="default"/>
    <w:sig w:usb0="E00002FF" w:usb1="6AC7FDFB" w:usb2="00000012" w:usb3="00000000" w:csb0="4002009F" w:csb1="DFD7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3E5E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qFormat="1"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宋体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ED3A3" w:themeFill="background1" w:themeFillShade="D8"/>
      </w:tcPr>
    </w:tblStylePr>
    <w:tblStylePr w:type="band1Horz">
      <w:tblPr/>
      <w:tcPr>
        <w:shd w:val="clear" w:color="auto" w:fill="9ED3A3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ED3A3" w:themeFill="background1" w:themeFillShade="D8"/>
      </w:tcPr>
    </w:tblStylePr>
    <w:tblStylePr w:type="band1Horz">
      <w:tblPr/>
      <w:tcPr>
        <w:shd w:val="clear" w:color="auto" w:fill="9ED3A3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ED3A3" w:themeFill="background1" w:themeFillShade="D8"/>
      </w:tcPr>
    </w:tblStylePr>
    <w:tblStylePr w:type="band1Horz">
      <w:tblPr/>
      <w:tcPr>
        <w:shd w:val="clear" w:color="auto" w:fill="9ED3A3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ED3A3" w:themeFill="background1" w:themeFillShade="D8"/>
      </w:tcPr>
    </w:tblStylePr>
    <w:tblStylePr w:type="band1Horz">
      <w:tblPr/>
      <w:tcPr>
        <w:shd w:val="clear" w:color="auto" w:fill="9ED3A3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ED3A3" w:themeFill="background1" w:themeFillShade="D8"/>
      </w:tcPr>
    </w:tblStylePr>
    <w:tblStylePr w:type="band1Horz">
      <w:tblPr/>
      <w:tcPr>
        <w:shd w:val="clear" w:color="auto" w:fill="9ED3A3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ED3A3" w:themeFill="background1" w:themeFillShade="D8"/>
      </w:tcPr>
    </w:tblStylePr>
    <w:tblStylePr w:type="band1Horz">
      <w:tblPr/>
      <w:tcPr>
        <w:shd w:val="clear" w:color="auto" w:fill="9ED3A3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ED3A3" w:themeFill="background1" w:themeFillShade="D8"/>
      </w:tcPr>
    </w:tblStylePr>
    <w:tblStylePr w:type="band1Horz">
      <w:tblPr/>
      <w:tcPr>
        <w:shd w:val="clear" w:color="auto" w:fill="9ED3A3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CCE8C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CCE8C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CCE8C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CCE8C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CCE8C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CCE8C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CCE8C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CCE8C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CCE8C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CCE8C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CCE8C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CCE8C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CCE8C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CCE8C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CCE8C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CCE8C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CCE8C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CCE8C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CCE8C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CCE8C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CCE8C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CCE8CF" w:themeColor="background1" w:sz="8" w:space="0"/>
        <w:left w:val="single" w:color="CCE8CF" w:themeColor="background1" w:sz="8" w:space="0"/>
        <w:bottom w:val="single" w:color="CCE8CF" w:themeColor="background1" w:sz="8" w:space="0"/>
        <w:right w:val="single" w:color="CCE8CF" w:themeColor="background1" w:sz="8" w:space="0"/>
        <w:insideH w:val="single" w:color="CCE8CF" w:themeColor="background1" w:sz="6" w:space="0"/>
        <w:insideV w:val="single" w:color="CCE8C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24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24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CCE8CF" w:themeColor="background1" w:sz="8" w:space="0"/>
          <w:right w:val="single" w:color="CCE8C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CCE8C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CCE8CF" w:themeColor="background1" w:sz="8" w:space="0"/>
        <w:left w:val="single" w:color="CCE8CF" w:themeColor="background1" w:sz="8" w:space="0"/>
        <w:bottom w:val="single" w:color="CCE8CF" w:themeColor="background1" w:sz="8" w:space="0"/>
        <w:right w:val="single" w:color="CCE8CF" w:themeColor="background1" w:sz="8" w:space="0"/>
        <w:insideH w:val="single" w:color="CCE8CF" w:themeColor="background1" w:sz="6" w:space="0"/>
        <w:insideV w:val="single" w:color="CCE8C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24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24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CCE8CF" w:themeColor="background1" w:sz="8" w:space="0"/>
          <w:right w:val="single" w:color="CCE8C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CCE8C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CCE8CF" w:themeColor="background1" w:sz="8" w:space="0"/>
        <w:left w:val="single" w:color="CCE8CF" w:themeColor="background1" w:sz="8" w:space="0"/>
        <w:bottom w:val="single" w:color="CCE8CF" w:themeColor="background1" w:sz="8" w:space="0"/>
        <w:right w:val="single" w:color="CCE8CF" w:themeColor="background1" w:sz="8" w:space="0"/>
        <w:insideH w:val="single" w:color="CCE8CF" w:themeColor="background1" w:sz="6" w:space="0"/>
        <w:insideV w:val="single" w:color="CCE8C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24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24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CCE8CF" w:themeColor="background1" w:sz="8" w:space="0"/>
          <w:right w:val="single" w:color="CCE8C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CCE8C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CCE8CF" w:themeColor="background1" w:sz="8" w:space="0"/>
        <w:left w:val="single" w:color="CCE8CF" w:themeColor="background1" w:sz="8" w:space="0"/>
        <w:bottom w:val="single" w:color="CCE8CF" w:themeColor="background1" w:sz="8" w:space="0"/>
        <w:right w:val="single" w:color="CCE8CF" w:themeColor="background1" w:sz="8" w:space="0"/>
        <w:insideH w:val="single" w:color="CCE8CF" w:themeColor="background1" w:sz="6" w:space="0"/>
        <w:insideV w:val="single" w:color="CCE8C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24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24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CCE8CF" w:themeColor="background1" w:sz="8" w:space="0"/>
          <w:right w:val="single" w:color="CCE8C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CCE8C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CCE8CF" w:themeColor="background1" w:sz="8" w:space="0"/>
        <w:left w:val="single" w:color="CCE8CF" w:themeColor="background1" w:sz="8" w:space="0"/>
        <w:bottom w:val="single" w:color="CCE8CF" w:themeColor="background1" w:sz="8" w:space="0"/>
        <w:right w:val="single" w:color="CCE8CF" w:themeColor="background1" w:sz="8" w:space="0"/>
        <w:insideH w:val="single" w:color="CCE8CF" w:themeColor="background1" w:sz="6" w:space="0"/>
        <w:insideV w:val="single" w:color="CCE8C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24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24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CCE8CF" w:themeColor="background1" w:sz="8" w:space="0"/>
          <w:right w:val="single" w:color="CCE8C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CCE8C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CCE8CF" w:themeColor="background1" w:sz="8" w:space="0"/>
        <w:left w:val="single" w:color="CCE8CF" w:themeColor="background1" w:sz="8" w:space="0"/>
        <w:bottom w:val="single" w:color="CCE8CF" w:themeColor="background1" w:sz="8" w:space="0"/>
        <w:right w:val="single" w:color="CCE8CF" w:themeColor="background1" w:sz="8" w:space="0"/>
        <w:insideH w:val="single" w:color="CCE8CF" w:themeColor="background1" w:sz="6" w:space="0"/>
        <w:insideV w:val="single" w:color="CCE8C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24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24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CCE8CF" w:themeColor="background1" w:sz="8" w:space="0"/>
          <w:right w:val="single" w:color="CCE8C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CCE8C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CCE8CF" w:themeColor="background1" w:sz="8" w:space="0"/>
        <w:left w:val="single" w:color="CCE8CF" w:themeColor="background1" w:sz="8" w:space="0"/>
        <w:bottom w:val="single" w:color="CCE8CF" w:themeColor="background1" w:sz="8" w:space="0"/>
        <w:right w:val="single" w:color="CCE8CF" w:themeColor="background1" w:sz="8" w:space="0"/>
        <w:insideH w:val="single" w:color="CCE8CF" w:themeColor="background1" w:sz="6" w:space="0"/>
        <w:insideV w:val="single" w:color="CCE8C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24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24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CCE8CF" w:themeColor="background1" w:sz="8" w:space="0"/>
          <w:right w:val="single" w:color="CCE8C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CCE8C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CCE8CF" w:themeColor="background1" w:sz="8" w:space="0"/>
          <w:left w:val="single" w:color="CCE8CF" w:themeColor="background1" w:sz="8" w:space="0"/>
          <w:bottom w:val="single" w:color="CCE8CF" w:themeColor="background1" w:sz="8" w:space="0"/>
          <w:right w:val="single" w:color="CCE8C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CCE8C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CCE8C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CCE8C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CCE8C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CCE8C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CCE8C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CCE8C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CCE8C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CCE8C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CCE8C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CCE8C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CCE8C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CCE8C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CCE8C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CCE8C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CCE8C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CCE8C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CCE8C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CCE8C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CCE8C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CCE8C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CCE8C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CCE8C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CCE8C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CCE8C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CCE8C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CCE8C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CCE8C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CCE8C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CCE8C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CCE8C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CCE8C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CCE8C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CCE8C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CCE8C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CCE8CF" w:themeColor="background1" w:sz="4" w:space="0"/>
        <w:insideV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CCE8CF" w:themeColor="background1" w:sz="4" w:space="0"/>
        <w:insideV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CCE8CF" w:themeColor="background1" w:sz="4" w:space="0"/>
        <w:insideV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CCE8CF" w:themeColor="background1" w:sz="4" w:space="0"/>
        <w:insideV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CCE8CF" w:themeColor="background1" w:sz="4" w:space="0"/>
        <w:insideV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CCE8CF" w:themeColor="background1" w:sz="4" w:space="0"/>
        <w:insideV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CCE8CF" w:themeColor="background1" w:sz="4" w:space="0"/>
        <w:insideV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CCE8CF" w:themeFill="background1"/>
      </w:tcPr>
    </w:tblStylePr>
    <w:tblStylePr w:type="la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CE8C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CCE8C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CCE8C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CCE8C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CCE8C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CCE8C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CCE8C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CCE8C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CCE8C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CCE8C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CCE8C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CCE8C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CCE8C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CCE8C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CCE8C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CCE8C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CCE8C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CCE8C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numbering" Target="numbering.xml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16</Words>
  <Characters>90</Characters>
  <Lines>0</Lines>
  <Paragraphs>0</Paragraphs>
  <TotalTime>0</TotalTime>
  <ScaleCrop>false</ScaleCrop>
  <LinksUpToDate>false</LinksUpToDate>
  <CharactersWithSpaces>324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WPS_1686196628</cp:lastModifiedBy>
  <dcterms:modified xsi:type="dcterms:W3CDTF">2025-03-12T02:55:39Z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eyJoZGlkIjoiMDBhOTY0NDRkYjIzMmI3YzliZDAyZmJjNDUwMTNhNWUiLCJ1c2VySWQiOiIxNDk4NjAyNDE3In0=</vt:lpwstr>
  </property>
  <property fmtid="{D5CDD505-2E9C-101B-9397-08002B2CF9AE}" pid="3" name="KSOProductBuildVer">
    <vt:lpwstr>2052-12.1.0.20305</vt:lpwstr>
  </property>
  <property fmtid="{D5CDD505-2E9C-101B-9397-08002B2CF9AE}" pid="4" name="ICV">
    <vt:lpwstr>75BC9ED9FC344B5FBF598C68FBD220B4_12</vt:lpwstr>
  </property>
</Properties>
</file>